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E0FA4" w14:textId="6269AF8F" w:rsidR="00521831" w:rsidRPr="00521831" w:rsidRDefault="009F366C" w:rsidP="00521831">
      <w:pPr>
        <w:rPr>
          <w:rStyle w:val="eop"/>
          <w:rFonts w:cstheme="minorHAnsi"/>
          <w:b/>
          <w:bCs/>
          <w:sz w:val="36"/>
          <w:szCs w:val="36"/>
          <w:shd w:val="clear" w:color="auto" w:fill="FFFFFF"/>
        </w:rPr>
      </w:pPr>
      <w:r>
        <w:rPr>
          <w:noProof/>
          <w:color w:val="000000"/>
          <w:sz w:val="28"/>
          <w:szCs w:val="28"/>
          <w:shd w:val="clear" w:color="auto" w:fill="FFFFFF"/>
        </w:rPr>
        <w:drawing>
          <wp:anchor distT="0" distB="0" distL="114300" distR="114300" simplePos="0" relativeHeight="251661312" behindDoc="0" locked="0" layoutInCell="1" allowOverlap="1" wp14:anchorId="55838B94" wp14:editId="676B30D1">
            <wp:simplePos x="0" y="0"/>
            <wp:positionH relativeFrom="column">
              <wp:posOffset>4573270</wp:posOffset>
            </wp:positionH>
            <wp:positionV relativeFrom="paragraph">
              <wp:posOffset>0</wp:posOffset>
            </wp:positionV>
            <wp:extent cx="774700" cy="774700"/>
            <wp:effectExtent l="0" t="0" r="6350" b="6350"/>
            <wp:wrapSquare wrapText="bothSides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1831" w:rsidRPr="00521831">
        <w:rPr>
          <w:rStyle w:val="normaltextrun"/>
          <w:rFonts w:cstheme="minorHAnsi"/>
          <w:b/>
          <w:bCs/>
          <w:sz w:val="36"/>
          <w:szCs w:val="36"/>
          <w:shd w:val="clear" w:color="auto" w:fill="FFFFFF"/>
        </w:rPr>
        <w:t>Menschen, die mir wichtig sind</w:t>
      </w:r>
    </w:p>
    <w:p w14:paraId="5BD8DEE0" w14:textId="77777777" w:rsidR="00521831" w:rsidRDefault="00521831" w:rsidP="00521831">
      <w:pPr>
        <w:rPr>
          <w:rStyle w:val="eop"/>
          <w:color w:val="000000"/>
          <w:sz w:val="28"/>
          <w:szCs w:val="28"/>
          <w:shd w:val="clear" w:color="auto" w:fill="FFFFFF"/>
        </w:rPr>
      </w:pPr>
    </w:p>
    <w:p w14:paraId="0157EC29" w14:textId="77777777" w:rsidR="00521831" w:rsidRDefault="00521831" w:rsidP="00521831">
      <w:pPr>
        <w:rPr>
          <w:sz w:val="24"/>
          <w:szCs w:val="24"/>
        </w:rPr>
      </w:pPr>
      <w:r>
        <w:rPr>
          <w:sz w:val="24"/>
          <w:szCs w:val="24"/>
        </w:rPr>
        <w:t xml:space="preserve">Führe mit einem wichtigen Menschen ein Interview. </w:t>
      </w:r>
    </w:p>
    <w:p w14:paraId="250BA4A2" w14:textId="77777777" w:rsidR="00521831" w:rsidRDefault="00521831" w:rsidP="00521831">
      <w:pPr>
        <w:rPr>
          <w:sz w:val="24"/>
          <w:szCs w:val="24"/>
        </w:rPr>
      </w:pPr>
    </w:p>
    <w:p w14:paraId="4AB7961F" w14:textId="4A8BE724" w:rsidR="00521831" w:rsidRDefault="00521831" w:rsidP="00521831">
      <w:pPr>
        <w:rPr>
          <w:sz w:val="24"/>
          <w:szCs w:val="24"/>
        </w:rPr>
      </w:pPr>
    </w:p>
    <w:p w14:paraId="0006FC3E" w14:textId="361F0315" w:rsidR="00521831" w:rsidRDefault="00281B76" w:rsidP="00521831">
      <w:pPr>
        <w:rPr>
          <w:sz w:val="24"/>
          <w:szCs w:val="24"/>
        </w:rPr>
      </w:pPr>
      <w:r w:rsidRPr="002E3053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34EC49E" wp14:editId="0D53FD33">
                <wp:simplePos x="0" y="0"/>
                <wp:positionH relativeFrom="margin">
                  <wp:posOffset>1270</wp:posOffset>
                </wp:positionH>
                <wp:positionV relativeFrom="paragraph">
                  <wp:posOffset>530860</wp:posOffset>
                </wp:positionV>
                <wp:extent cx="5600700" cy="1404620"/>
                <wp:effectExtent l="0" t="0" r="19050" b="1397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B49575" w14:textId="77777777" w:rsidR="00521831" w:rsidRDefault="00521831" w:rsidP="00521831">
                            <w:r>
                              <w:t>Name:</w:t>
                            </w:r>
                          </w:p>
                          <w:p w14:paraId="53D67D6C" w14:textId="77777777" w:rsidR="00521831" w:rsidRDefault="00521831" w:rsidP="00521831"/>
                          <w:p w14:paraId="669682DB" w14:textId="77777777" w:rsidR="00521831" w:rsidRDefault="00521831" w:rsidP="00521831">
                            <w:r>
                              <w:t>Alter:</w:t>
                            </w:r>
                          </w:p>
                          <w:p w14:paraId="3726F79B" w14:textId="77777777" w:rsidR="00521831" w:rsidRDefault="00521831" w:rsidP="00521831"/>
                          <w:p w14:paraId="6CF5CC4C" w14:textId="77777777" w:rsidR="00521831" w:rsidRDefault="00521831" w:rsidP="00521831">
                            <w:r>
                              <w:t>Woher kenne ich die Person:</w:t>
                            </w:r>
                          </w:p>
                          <w:p w14:paraId="2CAB7B64" w14:textId="77777777" w:rsidR="00521831" w:rsidRDefault="00521831" w:rsidP="0052183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34EC49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.1pt;margin-top:41.8pt;width:441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">
                <v:textbox style="mso-fit-shape-to-text:t">
                  <w:txbxContent>
                    <w:p w14:paraId="3DB49575" w14:textId="77777777" w:rsidR="00521831" w:rsidRDefault="00521831" w:rsidP="00521831">
                      <w:r>
                        <w:t>Name:</w:t>
                      </w:r>
                    </w:p>
                    <w:p w14:paraId="53D67D6C" w14:textId="77777777" w:rsidR="00521831" w:rsidRDefault="00521831" w:rsidP="00521831"/>
                    <w:p w14:paraId="669682DB" w14:textId="77777777" w:rsidR="00521831" w:rsidRDefault="00521831" w:rsidP="00521831">
                      <w:r>
                        <w:t>Alter:</w:t>
                      </w:r>
                    </w:p>
                    <w:p w14:paraId="3726F79B" w14:textId="77777777" w:rsidR="00521831" w:rsidRDefault="00521831" w:rsidP="00521831"/>
                    <w:p w14:paraId="6CF5CC4C" w14:textId="77777777" w:rsidR="00521831" w:rsidRDefault="00521831" w:rsidP="00521831">
                      <w:r>
                        <w:t>Woher kenne ich die Person:</w:t>
                      </w:r>
                    </w:p>
                    <w:p w14:paraId="2CAB7B64" w14:textId="77777777" w:rsidR="00521831" w:rsidRDefault="00521831" w:rsidP="00521831"/>
                  </w:txbxContent>
                </v:textbox>
                <w10:wrap type="square" anchorx="margin"/>
              </v:shape>
            </w:pict>
          </mc:Fallback>
        </mc:AlternateContent>
      </w:r>
      <w:r w:rsidR="00521831">
        <w:rPr>
          <w:sz w:val="24"/>
          <w:szCs w:val="24"/>
        </w:rPr>
        <w:t xml:space="preserve">Welche Fragen könntest du stellen? Überlege dir einige Fragen und schreibe sie hier auf. </w:t>
      </w:r>
    </w:p>
    <w:p w14:paraId="27079192" w14:textId="7AC6C275" w:rsidR="00521831" w:rsidRDefault="00521831" w:rsidP="00521831">
      <w:pPr>
        <w:rPr>
          <w:sz w:val="24"/>
          <w:szCs w:val="24"/>
        </w:rPr>
      </w:pPr>
    </w:p>
    <w:p w14:paraId="6868469C" w14:textId="77777777" w:rsidR="00521831" w:rsidRDefault="00521831" w:rsidP="00521831">
      <w:pPr>
        <w:rPr>
          <w:sz w:val="24"/>
          <w:szCs w:val="24"/>
        </w:rPr>
      </w:pPr>
    </w:p>
    <w:p w14:paraId="0369BB79" w14:textId="77777777" w:rsidR="00521831" w:rsidRDefault="00521831" w:rsidP="00521831">
      <w:pPr>
        <w:rPr>
          <w:sz w:val="24"/>
          <w:szCs w:val="24"/>
        </w:rPr>
      </w:pPr>
    </w:p>
    <w:p w14:paraId="0A49BA8C" w14:textId="77777777" w:rsidR="00521831" w:rsidRDefault="00521831" w:rsidP="00521831">
      <w:pPr>
        <w:rPr>
          <w:sz w:val="24"/>
          <w:szCs w:val="24"/>
        </w:rPr>
      </w:pPr>
    </w:p>
    <w:p w14:paraId="49863911" w14:textId="77777777" w:rsidR="00521831" w:rsidRDefault="00521831" w:rsidP="00521831">
      <w:pPr>
        <w:rPr>
          <w:sz w:val="24"/>
          <w:szCs w:val="24"/>
        </w:rPr>
      </w:pPr>
    </w:p>
    <w:p w14:paraId="3D482176" w14:textId="77777777" w:rsidR="00521831" w:rsidRDefault="00521831" w:rsidP="00521831">
      <w:pPr>
        <w:rPr>
          <w:sz w:val="24"/>
          <w:szCs w:val="24"/>
        </w:rPr>
      </w:pPr>
    </w:p>
    <w:p w14:paraId="13386F02" w14:textId="77777777" w:rsidR="00521831" w:rsidRDefault="00521831" w:rsidP="00521831">
      <w:pPr>
        <w:rPr>
          <w:sz w:val="24"/>
          <w:szCs w:val="24"/>
        </w:rPr>
      </w:pPr>
    </w:p>
    <w:p w14:paraId="7707499C" w14:textId="77777777" w:rsidR="00521831" w:rsidRDefault="00521831" w:rsidP="00521831">
      <w:pPr>
        <w:rPr>
          <w:sz w:val="24"/>
          <w:szCs w:val="24"/>
        </w:rPr>
      </w:pPr>
    </w:p>
    <w:p w14:paraId="6D9FD41D" w14:textId="77777777" w:rsidR="00521831" w:rsidRDefault="00521831" w:rsidP="00521831">
      <w:pPr>
        <w:rPr>
          <w:sz w:val="24"/>
          <w:szCs w:val="24"/>
        </w:rPr>
      </w:pPr>
    </w:p>
    <w:p w14:paraId="279952D9" w14:textId="77777777" w:rsidR="00521831" w:rsidRDefault="00521831" w:rsidP="00521831">
      <w:pPr>
        <w:rPr>
          <w:sz w:val="24"/>
          <w:szCs w:val="24"/>
        </w:rPr>
      </w:pPr>
    </w:p>
    <w:p w14:paraId="69D13586" w14:textId="77777777" w:rsidR="00521831" w:rsidRDefault="00521831" w:rsidP="00521831">
      <w:pPr>
        <w:rPr>
          <w:sz w:val="24"/>
          <w:szCs w:val="24"/>
        </w:rPr>
      </w:pPr>
    </w:p>
    <w:p w14:paraId="19FF562F" w14:textId="77777777" w:rsidR="00521831" w:rsidRDefault="00521831" w:rsidP="00521831">
      <w:pPr>
        <w:rPr>
          <w:sz w:val="24"/>
          <w:szCs w:val="24"/>
        </w:rPr>
      </w:pPr>
    </w:p>
    <w:p w14:paraId="739A1041" w14:textId="77777777" w:rsidR="00521831" w:rsidRDefault="00521831" w:rsidP="00521831">
      <w:pPr>
        <w:rPr>
          <w:sz w:val="24"/>
          <w:szCs w:val="24"/>
        </w:rPr>
      </w:pPr>
    </w:p>
    <w:p w14:paraId="786E7CE1" w14:textId="77777777" w:rsidR="00521831" w:rsidRDefault="00521831" w:rsidP="00521831"/>
    <w:p w14:paraId="1A8E9C54" w14:textId="77777777" w:rsidR="00417002" w:rsidRDefault="00417002" w:rsidP="00417002">
      <w:pPr>
        <w:spacing w:line="240" w:lineRule="atLeast"/>
      </w:pPr>
    </w:p>
    <w:p w14:paraId="56131907" w14:textId="77777777" w:rsidR="00417002" w:rsidRDefault="00417002" w:rsidP="00417002">
      <w:pPr>
        <w:spacing w:line="240" w:lineRule="atLeast"/>
      </w:pPr>
    </w:p>
    <w:p w14:paraId="02BC110B" w14:textId="77777777" w:rsidR="00417002" w:rsidRDefault="00417002" w:rsidP="00417002">
      <w:pPr>
        <w:spacing w:line="240" w:lineRule="atLeast"/>
      </w:pPr>
    </w:p>
    <w:p w14:paraId="2E517537" w14:textId="77777777" w:rsidR="00417002" w:rsidRDefault="00417002" w:rsidP="00417002">
      <w:pPr>
        <w:spacing w:line="240" w:lineRule="atLeast"/>
      </w:pPr>
    </w:p>
    <w:p w14:paraId="716DC783" w14:textId="0DAE13F8" w:rsidR="00346E1D" w:rsidRDefault="00346E1D" w:rsidP="00346E1D">
      <w:pPr>
        <w:pStyle w:val="Untertitel"/>
        <w:spacing w:after="280"/>
      </w:pPr>
    </w:p>
    <w:sectPr w:rsidR="00346E1D" w:rsidSect="00482702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2268" w:right="1134" w:bottom="1134" w:left="1418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17B2A" w14:textId="77777777" w:rsidR="00573E22" w:rsidRDefault="00573E22" w:rsidP="00F91D37">
      <w:pPr>
        <w:spacing w:line="240" w:lineRule="auto"/>
      </w:pPr>
      <w:r>
        <w:separator/>
      </w:r>
    </w:p>
  </w:endnote>
  <w:endnote w:type="continuationSeparator" w:id="0">
    <w:p w14:paraId="0DBF8A3E" w14:textId="77777777" w:rsidR="00573E22" w:rsidRDefault="00573E22" w:rsidP="00F9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MT Std Light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7EFFE" w14:textId="77777777" w:rsidR="00482702" w:rsidRDefault="00482702" w:rsidP="00482702">
    <w:pPr>
      <w:pStyle w:val="Fusszeile7Pt"/>
    </w:pPr>
  </w:p>
  <w:tbl>
    <w:tblPr>
      <w:tblStyle w:val="TabelleohneRahmen"/>
      <w:tblW w:w="5000" w:type="pct"/>
      <w:tblCellMar>
        <w:bottom w:w="0" w:type="dxa"/>
        <w:right w:w="0" w:type="dxa"/>
      </w:tblCellMar>
      <w:tblLook w:val="04A0" w:firstRow="1" w:lastRow="0" w:firstColumn="1" w:lastColumn="0" w:noHBand="0" w:noVBand="1"/>
    </w:tblPr>
    <w:tblGrid>
      <w:gridCol w:w="4677"/>
      <w:gridCol w:w="4677"/>
    </w:tblGrid>
    <w:tr w:rsidR="00482702" w14:paraId="73662851" w14:textId="77777777" w:rsidTr="009F526E">
      <w:tc>
        <w:tcPr>
          <w:tcW w:w="2500" w:type="pct"/>
          <w:vAlign w:val="bottom"/>
        </w:tcPr>
        <w:p w14:paraId="3FDEC222" w14:textId="77777777" w:rsidR="00482702" w:rsidRPr="00742B61" w:rsidRDefault="00482702" w:rsidP="00482702">
          <w:pPr>
            <w:pStyle w:val="Fuzeile"/>
          </w:pPr>
          <w:r>
            <w:t>Dokument</w:t>
          </w:r>
          <w:r w:rsidRPr="00823470">
            <w:t xml:space="preserve">  I  </w:t>
          </w:r>
          <w:r w:rsidRPr="00A75C6B">
            <w:fldChar w:fldCharType="begin"/>
          </w:r>
          <w:r w:rsidRPr="00A75C6B">
            <w:instrText xml:space="preserve"> CREATEDATE  \@ "dd.MM.yyyy"  \* MERGEFORMAT </w:instrText>
          </w:r>
          <w:r w:rsidRPr="00A75C6B">
            <w:fldChar w:fldCharType="separate"/>
          </w:r>
          <w:r w:rsidR="009E265B">
            <w:rPr>
              <w:noProof/>
            </w:rPr>
            <w:t>07.02.2022</w:t>
          </w:r>
          <w:r w:rsidRPr="00A75C6B">
            <w:fldChar w:fldCharType="end"/>
          </w:r>
        </w:p>
      </w:tc>
      <w:tc>
        <w:tcPr>
          <w:tcW w:w="2500" w:type="pct"/>
          <w:vAlign w:val="bottom"/>
        </w:tcPr>
        <w:p w14:paraId="5FCA6A8A" w14:textId="77777777" w:rsidR="00482702" w:rsidRPr="00A75C6B" w:rsidRDefault="00482702" w:rsidP="00482702">
          <w:pPr>
            <w:pStyle w:val="Fusszeile7Pt"/>
            <w:jc w:val="right"/>
          </w:pPr>
          <w:r w:rsidRPr="00A75C6B">
            <w:fldChar w:fldCharType="begin"/>
          </w:r>
          <w:r w:rsidRPr="00A75C6B">
            <w:instrText xml:space="preserve"> PAGE  \* Arabic  \* MERGEFORMAT </w:instrText>
          </w:r>
          <w:r w:rsidRPr="00A75C6B">
            <w:fldChar w:fldCharType="separate"/>
          </w:r>
          <w:r>
            <w:t>2</w:t>
          </w:r>
          <w:r w:rsidRPr="00A75C6B">
            <w:fldChar w:fldCharType="end"/>
          </w:r>
          <w:r>
            <w:t>/</w:t>
          </w:r>
          <w:fldSimple w:instr=" NUMPAGES  \* Arabic  \* MERGEFORMAT ">
            <w:r>
              <w:t>3</w:t>
            </w:r>
          </w:fldSimple>
        </w:p>
      </w:tc>
    </w:tr>
  </w:tbl>
  <w:p w14:paraId="312592C1" w14:textId="77777777" w:rsidR="0043561A" w:rsidRPr="005331A5" w:rsidRDefault="0043561A" w:rsidP="00D51870">
    <w:pPr>
      <w:pStyle w:val="Fusszeile8P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C147D" w14:textId="77777777" w:rsidR="00482702" w:rsidRDefault="00482702" w:rsidP="002C7FA2">
    <w:pPr>
      <w:pStyle w:val="Fuzeile"/>
      <w:rPr>
        <w:b/>
        <w:bCs/>
      </w:rPr>
    </w:pPr>
  </w:p>
  <w:p w14:paraId="418ABE80" w14:textId="77777777" w:rsidR="00482702" w:rsidRDefault="00482702" w:rsidP="002C7FA2">
    <w:pPr>
      <w:pStyle w:val="Fuzeile"/>
      <w:rPr>
        <w:b/>
        <w:bCs/>
      </w:rPr>
    </w:pPr>
  </w:p>
  <w:p w14:paraId="02BB0C18" w14:textId="77777777" w:rsidR="00482702" w:rsidRDefault="00482702" w:rsidP="002C7FA2">
    <w:pPr>
      <w:pStyle w:val="Fuzeile"/>
      <w:rPr>
        <w:b/>
        <w:bCs/>
      </w:rPr>
    </w:pPr>
  </w:p>
  <w:p w14:paraId="5CCBB528" w14:textId="77777777" w:rsidR="00482702" w:rsidRDefault="00482702" w:rsidP="002C7FA2">
    <w:pPr>
      <w:pStyle w:val="Fuzeile"/>
      <w:rPr>
        <w:b/>
        <w:bCs/>
      </w:rPr>
    </w:pPr>
  </w:p>
  <w:p w14:paraId="0DF1A178" w14:textId="77777777" w:rsidR="00482702" w:rsidRDefault="00482702" w:rsidP="002C7FA2">
    <w:pPr>
      <w:pStyle w:val="Fuzeile"/>
      <w:rPr>
        <w:b/>
        <w:bCs/>
      </w:rPr>
    </w:pPr>
  </w:p>
  <w:p w14:paraId="09CC2C39" w14:textId="77777777" w:rsidR="00482702" w:rsidRDefault="00482702" w:rsidP="002C7FA2">
    <w:pPr>
      <w:pStyle w:val="Fuzeile"/>
      <w:rPr>
        <w:b/>
        <w:bCs/>
      </w:rPr>
    </w:pPr>
  </w:p>
  <w:p w14:paraId="78C93FF3" w14:textId="77777777" w:rsidR="00482702" w:rsidRDefault="00482702" w:rsidP="002C7FA2">
    <w:pPr>
      <w:pStyle w:val="Fuzeile"/>
      <w:rPr>
        <w:b/>
        <w:bCs/>
      </w:rPr>
    </w:pPr>
  </w:p>
  <w:p w14:paraId="5BA744C9" w14:textId="77777777" w:rsidR="00482702" w:rsidRPr="002C7FA2" w:rsidRDefault="00482702" w:rsidP="002C7FA2">
    <w:pPr>
      <w:pStyle w:val="Fuzeile"/>
      <w:rPr>
        <w:b/>
        <w:bCs/>
      </w:rPr>
    </w:pPr>
    <w:r>
      <w:rPr>
        <w:b/>
        <w:bCs/>
        <w:noProof/>
      </w:rPr>
      <w:drawing>
        <wp:anchor distT="0" distB="0" distL="114300" distR="114300" simplePos="0" relativeHeight="251661312" behindDoc="0" locked="1" layoutInCell="1" allowOverlap="1" wp14:anchorId="515CD327" wp14:editId="711D706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2523600" cy="990000"/>
          <wp:effectExtent l="0" t="0" r="0" b="0"/>
          <wp:wrapNone/>
          <wp:docPr id="6" name="Grafi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3600" cy="99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B06C86F" w14:textId="77777777" w:rsidR="00900690" w:rsidRDefault="00900690" w:rsidP="008D1C15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B144B" w14:textId="77777777" w:rsidR="00573E22" w:rsidRDefault="00573E22" w:rsidP="00F91D37">
      <w:pPr>
        <w:spacing w:line="240" w:lineRule="auto"/>
      </w:pPr>
      <w:r>
        <w:separator/>
      </w:r>
    </w:p>
  </w:footnote>
  <w:footnote w:type="continuationSeparator" w:id="0">
    <w:p w14:paraId="3F573D46" w14:textId="77777777" w:rsidR="00573E22" w:rsidRDefault="00573E22" w:rsidP="00F91D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B3C51" w14:textId="77777777" w:rsidR="001B2C30" w:rsidRPr="00D00E26" w:rsidRDefault="001B2C30" w:rsidP="00E91CB5">
    <w:pPr>
      <w:pStyle w:val="Kopfzeile"/>
    </w:pPr>
  </w:p>
  <w:p w14:paraId="3725C598" w14:textId="77777777" w:rsidR="001B2C30" w:rsidRDefault="001B2C30" w:rsidP="003027B7">
    <w:r>
      <w:rPr>
        <w:noProof/>
      </w:rPr>
      <w:drawing>
        <wp:inline distT="0" distB="0" distL="0" distR="0" wp14:anchorId="3B61C684" wp14:editId="31098A19">
          <wp:extent cx="2642397" cy="694494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Grafik 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2397" cy="6944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F1A2DB6" w14:textId="77777777" w:rsidR="00E91CB5" w:rsidRDefault="00E91CB5" w:rsidP="003027B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EB774" w14:textId="77777777" w:rsidR="00482702" w:rsidRPr="00D00E26" w:rsidRDefault="00482702" w:rsidP="00E91CB5">
    <w:pPr>
      <w:pStyle w:val="Kopfzeile"/>
    </w:pPr>
  </w:p>
  <w:p w14:paraId="6300C451" w14:textId="77777777" w:rsidR="00482702" w:rsidRDefault="00482702" w:rsidP="003027B7">
    <w:r>
      <w:rPr>
        <w:noProof/>
      </w:rPr>
      <w:drawing>
        <wp:inline distT="0" distB="0" distL="0" distR="0" wp14:anchorId="5603BA3F" wp14:editId="680CE291">
          <wp:extent cx="2642397" cy="694494"/>
          <wp:effectExtent l="0" t="0" r="0" b="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Grafik 4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2397" cy="6944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F7835E9" w14:textId="77777777" w:rsidR="003027B7" w:rsidRDefault="003027B7" w:rsidP="003027B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EF636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E94C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DB8128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19A94D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9A347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0EA1BE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F4E47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A947F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BFC17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F01EB2"/>
    <w:multiLevelType w:val="hybridMultilevel"/>
    <w:tmpl w:val="5D9480AA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8A7877"/>
    <w:multiLevelType w:val="multilevel"/>
    <w:tmpl w:val="14FC64F4"/>
    <w:lvl w:ilvl="0">
      <w:start w:val="1"/>
      <w:numFmt w:val="decimal"/>
      <w:pStyle w:val="Dokumentbezeichnung"/>
      <w:lvlText w:val="%1"/>
      <w:lvlJc w:val="left"/>
      <w:pPr>
        <w:ind w:left="851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21E804FF"/>
    <w:multiLevelType w:val="hybridMultilevel"/>
    <w:tmpl w:val="522274AA"/>
    <w:lvl w:ilvl="0" w:tplc="11AC66EC">
      <w:start w:val="1"/>
      <w:numFmt w:val="decimal"/>
      <w:pStyle w:val="Traktandum-Tite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8274B"/>
    <w:multiLevelType w:val="multilevel"/>
    <w:tmpl w:val="C4E4D39E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bullet"/>
      <w:lvlText w:val="•"/>
      <w:lvlJc w:val="left"/>
      <w:pPr>
        <w:ind w:left="851" w:hanging="28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31832E05"/>
    <w:multiLevelType w:val="hybridMultilevel"/>
    <w:tmpl w:val="ED0A39C8"/>
    <w:lvl w:ilvl="0" w:tplc="609E22DC">
      <w:start w:val="1"/>
      <w:numFmt w:val="lowerLetter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0301B4"/>
    <w:multiLevelType w:val="multilevel"/>
    <w:tmpl w:val="F5DE0BC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25" w:hanging="425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851" w:hanging="426"/>
      </w:pPr>
      <w:rPr>
        <w:rFonts w:hint="default"/>
      </w:rPr>
    </w:lvl>
    <w:lvl w:ilvl="7">
      <w:start w:val="1"/>
      <w:numFmt w:val="decimal"/>
      <w:lvlText w:val="%6.%7.%8"/>
      <w:lvlJc w:val="left"/>
      <w:pPr>
        <w:tabs>
          <w:tab w:val="num" w:pos="851"/>
        </w:tabs>
        <w:ind w:left="1418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425" w:hanging="425"/>
      </w:pPr>
      <w:rPr>
        <w:rFonts w:hint="default"/>
      </w:rPr>
    </w:lvl>
  </w:abstractNum>
  <w:abstractNum w:abstractNumId="16" w15:restartNumberingAfterBreak="0">
    <w:nsid w:val="46C35AD3"/>
    <w:multiLevelType w:val="multilevel"/>
    <w:tmpl w:val="F4EEDEE6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•"/>
      <w:lvlJc w:val="left"/>
      <w:pPr>
        <w:ind w:left="851" w:hanging="28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47555D12"/>
    <w:multiLevelType w:val="hybridMultilevel"/>
    <w:tmpl w:val="A51EEEE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1F2409"/>
    <w:multiLevelType w:val="hybridMultilevel"/>
    <w:tmpl w:val="641AD87C"/>
    <w:lvl w:ilvl="0" w:tplc="08070017">
      <w:start w:val="1"/>
      <w:numFmt w:val="lowerLetter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6E73CA"/>
    <w:multiLevelType w:val="hybridMultilevel"/>
    <w:tmpl w:val="5D00219C"/>
    <w:lvl w:ilvl="0" w:tplc="3020C1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C623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0D46FD"/>
    <w:multiLevelType w:val="multilevel"/>
    <w:tmpl w:val="32BA8900"/>
    <w:lvl w:ilvl="0">
      <w:start w:val="1"/>
      <w:numFmt w:val="decimal"/>
      <w:pStyle w:val="berschrift1nummeriert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berschrift2nummeriert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pStyle w:val="berschrift5nummeriert"/>
      <w:lvlText w:val="%1.%2.%3.%4.%5"/>
      <w:lvlJc w:val="left"/>
      <w:pPr>
        <w:ind w:left="567" w:hanging="567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851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1418" w:hanging="567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tabs>
          <w:tab w:val="num" w:pos="1276"/>
        </w:tabs>
        <w:ind w:left="1985" w:hanging="709"/>
      </w:pPr>
      <w:rPr>
        <w:rFonts w:hint="default"/>
      </w:rPr>
    </w:lvl>
    <w:lvl w:ilvl="8">
      <w:start w:val="1"/>
      <w:numFmt w:val="lowerLetter"/>
      <w:pStyle w:val="Nummerierungabc"/>
      <w:lvlText w:val="%9)"/>
      <w:lvlJc w:val="left"/>
      <w:pPr>
        <w:tabs>
          <w:tab w:val="num" w:pos="567"/>
        </w:tabs>
        <w:ind w:left="851" w:hanging="284"/>
      </w:pPr>
      <w:rPr>
        <w:rFonts w:hint="default"/>
      </w:rPr>
    </w:lvl>
  </w:abstractNum>
  <w:abstractNum w:abstractNumId="21" w15:restartNumberingAfterBreak="0">
    <w:nsid w:val="58613E6B"/>
    <w:multiLevelType w:val="multilevel"/>
    <w:tmpl w:val="B976788C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5CA3260E"/>
    <w:multiLevelType w:val="multilevel"/>
    <w:tmpl w:val="D98EBB5E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25" w:firstLine="426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851" w:hanging="426"/>
      </w:pPr>
      <w:rPr>
        <w:rFonts w:hint="default"/>
      </w:rPr>
    </w:lvl>
    <w:lvl w:ilvl="7">
      <w:start w:val="1"/>
      <w:numFmt w:val="decimal"/>
      <w:lvlText w:val="%6.%7.%8"/>
      <w:lvlJc w:val="left"/>
      <w:pPr>
        <w:tabs>
          <w:tab w:val="num" w:pos="851"/>
        </w:tabs>
        <w:ind w:left="1418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425" w:hanging="425"/>
      </w:pPr>
      <w:rPr>
        <w:rFonts w:hint="default"/>
      </w:rPr>
    </w:lvl>
  </w:abstractNum>
  <w:abstractNum w:abstractNumId="23" w15:restartNumberingAfterBreak="0">
    <w:nsid w:val="5D763046"/>
    <w:multiLevelType w:val="hybridMultilevel"/>
    <w:tmpl w:val="6F908746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B117D2"/>
    <w:multiLevelType w:val="hybridMultilevel"/>
    <w:tmpl w:val="BD6C657A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90B5A"/>
    <w:multiLevelType w:val="multilevel"/>
    <w:tmpl w:val="39F8494A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bullet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652630A6"/>
    <w:multiLevelType w:val="multilevel"/>
    <w:tmpl w:val="0066839A"/>
    <w:lvl w:ilvl="0">
      <w:start w:val="1"/>
      <w:numFmt w:val="bullet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decimal"/>
      <w:lvlText w:val="%3."/>
      <w:lvlJc w:val="left"/>
      <w:pPr>
        <w:ind w:left="851" w:hanging="28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684C6F8A"/>
    <w:multiLevelType w:val="hybridMultilevel"/>
    <w:tmpl w:val="891EB3F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B348EB"/>
    <w:multiLevelType w:val="hybridMultilevel"/>
    <w:tmpl w:val="5D5C2968"/>
    <w:lvl w:ilvl="0" w:tplc="3534973C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AE06DE1"/>
    <w:multiLevelType w:val="multilevel"/>
    <w:tmpl w:val="E1C610A4"/>
    <w:lvl w:ilvl="0">
      <w:start w:val="1"/>
      <w:numFmt w:val="bullet"/>
      <w:pStyle w:val="AufzhlungBulletpoint1"/>
      <w:lvlText w:val=""/>
      <w:lvlJc w:val="left"/>
      <w:pPr>
        <w:ind w:left="284" w:hanging="284"/>
      </w:pPr>
      <w:rPr>
        <w:rFonts w:ascii="Symbol" w:hAnsi="Symbol" w:hint="default"/>
        <w:color w:val="auto"/>
        <w:sz w:val="12"/>
      </w:rPr>
    </w:lvl>
    <w:lvl w:ilvl="1">
      <w:start w:val="1"/>
      <w:numFmt w:val="bullet"/>
      <w:pStyle w:val="AufzhlungBulletpoint2"/>
      <w:lvlText w:val=""/>
      <w:lvlJc w:val="left"/>
      <w:pPr>
        <w:ind w:left="567" w:hanging="283"/>
      </w:pPr>
      <w:rPr>
        <w:rFonts w:ascii="Symbol" w:hAnsi="Symbol" w:hint="default"/>
        <w:color w:val="auto"/>
        <w:sz w:val="12"/>
      </w:rPr>
    </w:lvl>
    <w:lvl w:ilvl="2">
      <w:start w:val="1"/>
      <w:numFmt w:val="bullet"/>
      <w:pStyle w:val="AufzhlungBulletpoint3"/>
      <w:lvlText w:val=""/>
      <w:lvlJc w:val="left"/>
      <w:pPr>
        <w:ind w:left="851" w:hanging="284"/>
      </w:pPr>
      <w:rPr>
        <w:rFonts w:ascii="Symbol" w:hAnsi="Symbol" w:hint="default"/>
        <w:color w:val="auto"/>
        <w:sz w:val="12"/>
        <w:szCs w:val="12"/>
      </w:rPr>
    </w:lvl>
    <w:lvl w:ilvl="3">
      <w:start w:val="1"/>
      <w:numFmt w:val="bullet"/>
      <w:pStyle w:val="AufzhlungBulletpoint4"/>
      <w:lvlText w:val=""/>
      <w:lvlJc w:val="left"/>
      <w:pPr>
        <w:ind w:left="1134" w:hanging="283"/>
      </w:pPr>
      <w:rPr>
        <w:rFonts w:ascii="Symbol" w:hAnsi="Symbol" w:hint="default"/>
      </w:rPr>
    </w:lvl>
    <w:lvl w:ilvl="4">
      <w:start w:val="1"/>
      <w:numFmt w:val="bullet"/>
      <w:pStyle w:val="AufzhlungSpiegelstrich"/>
      <w:lvlText w:val="–"/>
      <w:lvlJc w:val="left"/>
      <w:pPr>
        <w:ind w:left="284" w:hanging="284"/>
      </w:pPr>
      <w:rPr>
        <w:rFonts w:ascii="Arial" w:hAnsi="Arial" w:hint="default"/>
      </w:rPr>
    </w:lvl>
    <w:lvl w:ilvl="5">
      <w:start w:val="1"/>
      <w:numFmt w:val="bullet"/>
      <w:pStyle w:val="Verweis1"/>
      <w:lvlText w:val="→"/>
      <w:lvlJc w:val="left"/>
      <w:pPr>
        <w:ind w:left="567" w:hanging="283"/>
      </w:pPr>
      <w:rPr>
        <w:rFonts w:ascii="Arial" w:hAnsi="Arial" w:hint="default"/>
      </w:rPr>
    </w:lvl>
    <w:lvl w:ilvl="6">
      <w:start w:val="1"/>
      <w:numFmt w:val="bullet"/>
      <w:pStyle w:val="Verweis2"/>
      <w:lvlText w:val="→"/>
      <w:lvlJc w:val="left"/>
      <w:pPr>
        <w:ind w:left="851" w:hanging="284"/>
      </w:pPr>
      <w:rPr>
        <w:rFonts w:ascii="Arial" w:hAnsi="Aria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6C985FA8"/>
    <w:multiLevelType w:val="hybridMultilevel"/>
    <w:tmpl w:val="FD1A9C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8D127E"/>
    <w:multiLevelType w:val="multilevel"/>
    <w:tmpl w:val="08B45774"/>
    <w:lvl w:ilvl="0">
      <w:start w:val="1"/>
      <w:numFmt w:val="bullet"/>
      <w:lvlText w:val="–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–"/>
      <w:lvlJc w:val="left"/>
      <w:pPr>
        <w:ind w:left="567" w:hanging="283"/>
      </w:pPr>
      <w:rPr>
        <w:rFonts w:asciiTheme="minorHAnsi" w:hAnsiTheme="minorHAnsi" w:cs="Times New Roman" w:hint="default"/>
      </w:rPr>
    </w:lvl>
    <w:lvl w:ilvl="2">
      <w:start w:val="1"/>
      <w:numFmt w:val="bullet"/>
      <w:lvlText w:val="•"/>
      <w:lvlJc w:val="left"/>
      <w:pPr>
        <w:ind w:left="851" w:hanging="284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7FD325A5"/>
    <w:multiLevelType w:val="hybridMultilevel"/>
    <w:tmpl w:val="5C6AB65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8502293">
    <w:abstractNumId w:val="9"/>
  </w:num>
  <w:num w:numId="2" w16cid:durableId="544147570">
    <w:abstractNumId w:val="7"/>
  </w:num>
  <w:num w:numId="3" w16cid:durableId="822351366">
    <w:abstractNumId w:val="6"/>
  </w:num>
  <w:num w:numId="4" w16cid:durableId="1307659595">
    <w:abstractNumId w:val="5"/>
  </w:num>
  <w:num w:numId="5" w16cid:durableId="530460584">
    <w:abstractNumId w:val="4"/>
  </w:num>
  <w:num w:numId="6" w16cid:durableId="741831168">
    <w:abstractNumId w:val="8"/>
  </w:num>
  <w:num w:numId="7" w16cid:durableId="192160141">
    <w:abstractNumId w:val="3"/>
  </w:num>
  <w:num w:numId="8" w16cid:durableId="629867544">
    <w:abstractNumId w:val="2"/>
  </w:num>
  <w:num w:numId="9" w16cid:durableId="165020654">
    <w:abstractNumId w:val="1"/>
  </w:num>
  <w:num w:numId="10" w16cid:durableId="953749592">
    <w:abstractNumId w:val="0"/>
  </w:num>
  <w:num w:numId="11" w16cid:durableId="1631664709">
    <w:abstractNumId w:val="30"/>
  </w:num>
  <w:num w:numId="12" w16cid:durableId="1373653876">
    <w:abstractNumId w:val="21"/>
  </w:num>
  <w:num w:numId="13" w16cid:durableId="354383600">
    <w:abstractNumId w:val="17"/>
  </w:num>
  <w:num w:numId="14" w16cid:durableId="1592666113">
    <w:abstractNumId w:val="32"/>
  </w:num>
  <w:num w:numId="15" w16cid:durableId="390348423">
    <w:abstractNumId w:val="31"/>
  </w:num>
  <w:num w:numId="16" w16cid:durableId="2019313142">
    <w:abstractNumId w:val="12"/>
  </w:num>
  <w:num w:numId="17" w16cid:durableId="1925071711">
    <w:abstractNumId w:val="19"/>
  </w:num>
  <w:num w:numId="18" w16cid:durableId="64239270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89534873">
    <w:abstractNumId w:val="29"/>
  </w:num>
  <w:num w:numId="20" w16cid:durableId="914901408">
    <w:abstractNumId w:val="16"/>
  </w:num>
  <w:num w:numId="21" w16cid:durableId="715663852">
    <w:abstractNumId w:val="26"/>
  </w:num>
  <w:num w:numId="22" w16cid:durableId="1036277332">
    <w:abstractNumId w:val="25"/>
  </w:num>
  <w:num w:numId="23" w16cid:durableId="1981690843">
    <w:abstractNumId w:val="13"/>
  </w:num>
  <w:num w:numId="24" w16cid:durableId="1143430503">
    <w:abstractNumId w:val="20"/>
  </w:num>
  <w:num w:numId="25" w16cid:durableId="214901632">
    <w:abstractNumId w:val="27"/>
  </w:num>
  <w:num w:numId="26" w16cid:durableId="901259161">
    <w:abstractNumId w:val="23"/>
  </w:num>
  <w:num w:numId="27" w16cid:durableId="32775441">
    <w:abstractNumId w:val="14"/>
  </w:num>
  <w:num w:numId="28" w16cid:durableId="161626595">
    <w:abstractNumId w:val="11"/>
  </w:num>
  <w:num w:numId="29" w16cid:durableId="655958207">
    <w:abstractNumId w:val="24"/>
  </w:num>
  <w:num w:numId="30" w16cid:durableId="440078760">
    <w:abstractNumId w:val="15"/>
  </w:num>
  <w:num w:numId="31" w16cid:durableId="1848792278">
    <w:abstractNumId w:val="22"/>
  </w:num>
  <w:num w:numId="32" w16cid:durableId="2012103516">
    <w:abstractNumId w:val="20"/>
  </w:num>
  <w:num w:numId="33" w16cid:durableId="1580167925">
    <w:abstractNumId w:val="20"/>
  </w:num>
  <w:num w:numId="34" w16cid:durableId="1370179141">
    <w:abstractNumId w:val="18"/>
  </w:num>
  <w:num w:numId="35" w16cid:durableId="99256909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852016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3659556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4285742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2239155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7987670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74225688">
    <w:abstractNumId w:val="10"/>
  </w:num>
  <w:num w:numId="42" w16cid:durableId="6390000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removeDateAndTime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fr-CH" w:vendorID="64" w:dllVersion="0" w:nlCheck="1" w:checkStyle="0"/>
  <w:activeWritingStyle w:appName="MSWord" w:lang="it-IT" w:vendorID="64" w:dllVersion="0" w:nlCheck="1" w:checkStyle="0"/>
  <w:proofState w:spelling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284"/>
  <w:drawingGridVerticalSpacing w:val="284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65B"/>
    <w:rsid w:val="00002978"/>
    <w:rsid w:val="00007D1D"/>
    <w:rsid w:val="0001010F"/>
    <w:rsid w:val="00025CEC"/>
    <w:rsid w:val="000266B7"/>
    <w:rsid w:val="00032B92"/>
    <w:rsid w:val="000351AD"/>
    <w:rsid w:val="000409C8"/>
    <w:rsid w:val="00041700"/>
    <w:rsid w:val="00057395"/>
    <w:rsid w:val="00063BC2"/>
    <w:rsid w:val="000701F1"/>
    <w:rsid w:val="0007174F"/>
    <w:rsid w:val="00071780"/>
    <w:rsid w:val="000803EB"/>
    <w:rsid w:val="000834FB"/>
    <w:rsid w:val="000841AD"/>
    <w:rsid w:val="00095652"/>
    <w:rsid w:val="00096E8E"/>
    <w:rsid w:val="000A1884"/>
    <w:rsid w:val="000A24EC"/>
    <w:rsid w:val="000B0E8E"/>
    <w:rsid w:val="000B183F"/>
    <w:rsid w:val="000B595D"/>
    <w:rsid w:val="000C3717"/>
    <w:rsid w:val="000C49C1"/>
    <w:rsid w:val="000C7CAA"/>
    <w:rsid w:val="000D1743"/>
    <w:rsid w:val="000D1BB6"/>
    <w:rsid w:val="000E02D4"/>
    <w:rsid w:val="000E7543"/>
    <w:rsid w:val="000E756F"/>
    <w:rsid w:val="000F1D2B"/>
    <w:rsid w:val="000F59BF"/>
    <w:rsid w:val="000F61B2"/>
    <w:rsid w:val="0010021F"/>
    <w:rsid w:val="00102345"/>
    <w:rsid w:val="001041B9"/>
    <w:rsid w:val="00106688"/>
    <w:rsid w:val="00107F09"/>
    <w:rsid w:val="001116F6"/>
    <w:rsid w:val="001134C7"/>
    <w:rsid w:val="00113CB8"/>
    <w:rsid w:val="001166F4"/>
    <w:rsid w:val="0012024B"/>
    <w:rsid w:val="0012151C"/>
    <w:rsid w:val="00124685"/>
    <w:rsid w:val="00124F68"/>
    <w:rsid w:val="00127BBA"/>
    <w:rsid w:val="0013336C"/>
    <w:rsid w:val="00133CFB"/>
    <w:rsid w:val="0013679C"/>
    <w:rsid w:val="001375AB"/>
    <w:rsid w:val="00144122"/>
    <w:rsid w:val="00146C9E"/>
    <w:rsid w:val="001519F9"/>
    <w:rsid w:val="00152A96"/>
    <w:rsid w:val="00154677"/>
    <w:rsid w:val="0016168E"/>
    <w:rsid w:val="00162BEF"/>
    <w:rsid w:val="0016554D"/>
    <w:rsid w:val="00167916"/>
    <w:rsid w:val="00171870"/>
    <w:rsid w:val="0017763D"/>
    <w:rsid w:val="001912A0"/>
    <w:rsid w:val="00191A6A"/>
    <w:rsid w:val="001A3606"/>
    <w:rsid w:val="001A46D8"/>
    <w:rsid w:val="001B2C30"/>
    <w:rsid w:val="001B6341"/>
    <w:rsid w:val="001C0102"/>
    <w:rsid w:val="001C3F65"/>
    <w:rsid w:val="001C5843"/>
    <w:rsid w:val="001C6F30"/>
    <w:rsid w:val="001E04F5"/>
    <w:rsid w:val="001E73F4"/>
    <w:rsid w:val="001F4A7E"/>
    <w:rsid w:val="001F4B8C"/>
    <w:rsid w:val="00201634"/>
    <w:rsid w:val="0021399F"/>
    <w:rsid w:val="00223628"/>
    <w:rsid w:val="0022477A"/>
    <w:rsid w:val="0022685B"/>
    <w:rsid w:val="00227550"/>
    <w:rsid w:val="0023018C"/>
    <w:rsid w:val="0023205B"/>
    <w:rsid w:val="00234DFE"/>
    <w:rsid w:val="00235B51"/>
    <w:rsid w:val="00243EAD"/>
    <w:rsid w:val="00243FA0"/>
    <w:rsid w:val="002466D7"/>
    <w:rsid w:val="0025644A"/>
    <w:rsid w:val="00267F71"/>
    <w:rsid w:val="002726D9"/>
    <w:rsid w:val="00273C93"/>
    <w:rsid w:val="00275807"/>
    <w:rsid w:val="002801D6"/>
    <w:rsid w:val="00281B76"/>
    <w:rsid w:val="00283995"/>
    <w:rsid w:val="00283DF4"/>
    <w:rsid w:val="00284631"/>
    <w:rsid w:val="002862BD"/>
    <w:rsid w:val="00290E37"/>
    <w:rsid w:val="00292375"/>
    <w:rsid w:val="00294C50"/>
    <w:rsid w:val="002A37C4"/>
    <w:rsid w:val="002A3CF8"/>
    <w:rsid w:val="002A61DA"/>
    <w:rsid w:val="002A658F"/>
    <w:rsid w:val="002A691F"/>
    <w:rsid w:val="002B551B"/>
    <w:rsid w:val="002B6AE5"/>
    <w:rsid w:val="002C163B"/>
    <w:rsid w:val="002C7489"/>
    <w:rsid w:val="002C7FA2"/>
    <w:rsid w:val="002D272F"/>
    <w:rsid w:val="002D38AE"/>
    <w:rsid w:val="002D5C41"/>
    <w:rsid w:val="002D77D1"/>
    <w:rsid w:val="002E0FA7"/>
    <w:rsid w:val="002E5D6C"/>
    <w:rsid w:val="002F06AA"/>
    <w:rsid w:val="002F5403"/>
    <w:rsid w:val="002F68A2"/>
    <w:rsid w:val="0030245A"/>
    <w:rsid w:val="003027B7"/>
    <w:rsid w:val="00303B73"/>
    <w:rsid w:val="00304549"/>
    <w:rsid w:val="003053F4"/>
    <w:rsid w:val="003071A0"/>
    <w:rsid w:val="003144C1"/>
    <w:rsid w:val="00314B35"/>
    <w:rsid w:val="00314FFB"/>
    <w:rsid w:val="00315F65"/>
    <w:rsid w:val="00322311"/>
    <w:rsid w:val="0032330D"/>
    <w:rsid w:val="00326E58"/>
    <w:rsid w:val="0033085C"/>
    <w:rsid w:val="00333A1B"/>
    <w:rsid w:val="00335A51"/>
    <w:rsid w:val="00346E1D"/>
    <w:rsid w:val="003514EE"/>
    <w:rsid w:val="0035299E"/>
    <w:rsid w:val="00352BE3"/>
    <w:rsid w:val="003570EA"/>
    <w:rsid w:val="00360C05"/>
    <w:rsid w:val="00362305"/>
    <w:rsid w:val="00363671"/>
    <w:rsid w:val="00364EE3"/>
    <w:rsid w:val="003663FF"/>
    <w:rsid w:val="003757E4"/>
    <w:rsid w:val="00375834"/>
    <w:rsid w:val="00387511"/>
    <w:rsid w:val="0039124E"/>
    <w:rsid w:val="00397CDB"/>
    <w:rsid w:val="003B42CF"/>
    <w:rsid w:val="003C3D32"/>
    <w:rsid w:val="003D0FAA"/>
    <w:rsid w:val="003D4E86"/>
    <w:rsid w:val="003E12DE"/>
    <w:rsid w:val="003E3613"/>
    <w:rsid w:val="003F1A56"/>
    <w:rsid w:val="0040518A"/>
    <w:rsid w:val="00406579"/>
    <w:rsid w:val="00412DA6"/>
    <w:rsid w:val="00417002"/>
    <w:rsid w:val="0041763E"/>
    <w:rsid w:val="0042289A"/>
    <w:rsid w:val="0043561A"/>
    <w:rsid w:val="00437FE5"/>
    <w:rsid w:val="00444CC0"/>
    <w:rsid w:val="00452D49"/>
    <w:rsid w:val="004557EC"/>
    <w:rsid w:val="004562A4"/>
    <w:rsid w:val="0046317A"/>
    <w:rsid w:val="00482702"/>
    <w:rsid w:val="00486DBB"/>
    <w:rsid w:val="00487650"/>
    <w:rsid w:val="004928C7"/>
    <w:rsid w:val="00494FD7"/>
    <w:rsid w:val="00495F83"/>
    <w:rsid w:val="004A039B"/>
    <w:rsid w:val="004B0AEC"/>
    <w:rsid w:val="004B0FDB"/>
    <w:rsid w:val="004C1329"/>
    <w:rsid w:val="004C3880"/>
    <w:rsid w:val="004D0F2F"/>
    <w:rsid w:val="004D179F"/>
    <w:rsid w:val="004D2175"/>
    <w:rsid w:val="004D3032"/>
    <w:rsid w:val="004D5B31"/>
    <w:rsid w:val="004D7CA7"/>
    <w:rsid w:val="004E1F39"/>
    <w:rsid w:val="004E2CD9"/>
    <w:rsid w:val="004F22CB"/>
    <w:rsid w:val="004F3373"/>
    <w:rsid w:val="00500294"/>
    <w:rsid w:val="00504704"/>
    <w:rsid w:val="005101E8"/>
    <w:rsid w:val="005106EB"/>
    <w:rsid w:val="00521831"/>
    <w:rsid w:val="00526C93"/>
    <w:rsid w:val="00532825"/>
    <w:rsid w:val="00532DA4"/>
    <w:rsid w:val="005331A5"/>
    <w:rsid w:val="005339AE"/>
    <w:rsid w:val="005354CF"/>
    <w:rsid w:val="00535EA2"/>
    <w:rsid w:val="00537410"/>
    <w:rsid w:val="00544373"/>
    <w:rsid w:val="0054512E"/>
    <w:rsid w:val="0054626E"/>
    <w:rsid w:val="00550787"/>
    <w:rsid w:val="00552C29"/>
    <w:rsid w:val="0055767F"/>
    <w:rsid w:val="00562128"/>
    <w:rsid w:val="005661E7"/>
    <w:rsid w:val="005703CC"/>
    <w:rsid w:val="00572212"/>
    <w:rsid w:val="00573E22"/>
    <w:rsid w:val="00584144"/>
    <w:rsid w:val="00584831"/>
    <w:rsid w:val="00586045"/>
    <w:rsid w:val="00587606"/>
    <w:rsid w:val="00591832"/>
    <w:rsid w:val="00592841"/>
    <w:rsid w:val="005A357F"/>
    <w:rsid w:val="005A7BE5"/>
    <w:rsid w:val="005B2495"/>
    <w:rsid w:val="005B4DEC"/>
    <w:rsid w:val="005B6FD0"/>
    <w:rsid w:val="005C6148"/>
    <w:rsid w:val="005C7577"/>
    <w:rsid w:val="005D592C"/>
    <w:rsid w:val="005E509C"/>
    <w:rsid w:val="005F768F"/>
    <w:rsid w:val="006044D5"/>
    <w:rsid w:val="00622481"/>
    <w:rsid w:val="00622FDC"/>
    <w:rsid w:val="00625020"/>
    <w:rsid w:val="00632A38"/>
    <w:rsid w:val="006362AB"/>
    <w:rsid w:val="00642F26"/>
    <w:rsid w:val="00646F85"/>
    <w:rsid w:val="00647B77"/>
    <w:rsid w:val="0065274C"/>
    <w:rsid w:val="00657076"/>
    <w:rsid w:val="00661FDF"/>
    <w:rsid w:val="0066483D"/>
    <w:rsid w:val="00674908"/>
    <w:rsid w:val="00685274"/>
    <w:rsid w:val="00686D14"/>
    <w:rsid w:val="00687E4D"/>
    <w:rsid w:val="00687ED7"/>
    <w:rsid w:val="00692684"/>
    <w:rsid w:val="006B3083"/>
    <w:rsid w:val="006B6923"/>
    <w:rsid w:val="006C144C"/>
    <w:rsid w:val="006C62E1"/>
    <w:rsid w:val="006E0F4E"/>
    <w:rsid w:val="006E4AF1"/>
    <w:rsid w:val="006E7D7E"/>
    <w:rsid w:val="006F0345"/>
    <w:rsid w:val="006F0469"/>
    <w:rsid w:val="006F6699"/>
    <w:rsid w:val="00701492"/>
    <w:rsid w:val="007040B6"/>
    <w:rsid w:val="00705076"/>
    <w:rsid w:val="00711147"/>
    <w:rsid w:val="00711CE4"/>
    <w:rsid w:val="00714154"/>
    <w:rsid w:val="007144EE"/>
    <w:rsid w:val="00721626"/>
    <w:rsid w:val="00724640"/>
    <w:rsid w:val="007277E3"/>
    <w:rsid w:val="00731A17"/>
    <w:rsid w:val="00734458"/>
    <w:rsid w:val="0073621D"/>
    <w:rsid w:val="00741859"/>
    <w:rsid w:val="007419CF"/>
    <w:rsid w:val="0074241C"/>
    <w:rsid w:val="0074487E"/>
    <w:rsid w:val="00746273"/>
    <w:rsid w:val="0075366F"/>
    <w:rsid w:val="00767983"/>
    <w:rsid w:val="007721BF"/>
    <w:rsid w:val="00774E70"/>
    <w:rsid w:val="00775ACA"/>
    <w:rsid w:val="00781668"/>
    <w:rsid w:val="0078181E"/>
    <w:rsid w:val="007853F5"/>
    <w:rsid w:val="0078655A"/>
    <w:rsid w:val="00791079"/>
    <w:rsid w:val="007942AF"/>
    <w:rsid w:val="00796CEE"/>
    <w:rsid w:val="00797152"/>
    <w:rsid w:val="007A2695"/>
    <w:rsid w:val="007B3E29"/>
    <w:rsid w:val="007B5396"/>
    <w:rsid w:val="007B69BA"/>
    <w:rsid w:val="007C0B2A"/>
    <w:rsid w:val="007D5D91"/>
    <w:rsid w:val="007D7DF8"/>
    <w:rsid w:val="007E0460"/>
    <w:rsid w:val="007F4087"/>
    <w:rsid w:val="00811165"/>
    <w:rsid w:val="00831340"/>
    <w:rsid w:val="00832A66"/>
    <w:rsid w:val="00841B44"/>
    <w:rsid w:val="00843CAE"/>
    <w:rsid w:val="0084589E"/>
    <w:rsid w:val="00851257"/>
    <w:rsid w:val="00851AEC"/>
    <w:rsid w:val="00853121"/>
    <w:rsid w:val="00853509"/>
    <w:rsid w:val="00857D8A"/>
    <w:rsid w:val="00860531"/>
    <w:rsid w:val="0086166F"/>
    <w:rsid w:val="00864855"/>
    <w:rsid w:val="00865150"/>
    <w:rsid w:val="00870017"/>
    <w:rsid w:val="00874E49"/>
    <w:rsid w:val="00876898"/>
    <w:rsid w:val="00883CC4"/>
    <w:rsid w:val="0089176C"/>
    <w:rsid w:val="00893DC3"/>
    <w:rsid w:val="008B0BAD"/>
    <w:rsid w:val="008B6E43"/>
    <w:rsid w:val="008D1C15"/>
    <w:rsid w:val="008D6BAF"/>
    <w:rsid w:val="008E4394"/>
    <w:rsid w:val="008E7B32"/>
    <w:rsid w:val="00900690"/>
    <w:rsid w:val="00915C0A"/>
    <w:rsid w:val="009235A2"/>
    <w:rsid w:val="00926744"/>
    <w:rsid w:val="00926F7E"/>
    <w:rsid w:val="0092770E"/>
    <w:rsid w:val="00932808"/>
    <w:rsid w:val="0093392A"/>
    <w:rsid w:val="0093619F"/>
    <w:rsid w:val="009426AB"/>
    <w:rsid w:val="009427E5"/>
    <w:rsid w:val="009436EE"/>
    <w:rsid w:val="0094374C"/>
    <w:rsid w:val="009454B7"/>
    <w:rsid w:val="00946FDF"/>
    <w:rsid w:val="00954FD1"/>
    <w:rsid w:val="009550B9"/>
    <w:rsid w:val="009550DC"/>
    <w:rsid w:val="009572CA"/>
    <w:rsid w:val="009613D8"/>
    <w:rsid w:val="009638B3"/>
    <w:rsid w:val="00970518"/>
    <w:rsid w:val="009713DD"/>
    <w:rsid w:val="00974275"/>
    <w:rsid w:val="009804FC"/>
    <w:rsid w:val="0098474B"/>
    <w:rsid w:val="00994D91"/>
    <w:rsid w:val="00995CBA"/>
    <w:rsid w:val="0099678C"/>
    <w:rsid w:val="009B0C96"/>
    <w:rsid w:val="009C222B"/>
    <w:rsid w:val="009C67A8"/>
    <w:rsid w:val="009D201B"/>
    <w:rsid w:val="009D3AB0"/>
    <w:rsid w:val="009D5D9C"/>
    <w:rsid w:val="009D740D"/>
    <w:rsid w:val="009E2171"/>
    <w:rsid w:val="009E265B"/>
    <w:rsid w:val="009E7BF8"/>
    <w:rsid w:val="009F366C"/>
    <w:rsid w:val="009F3E6A"/>
    <w:rsid w:val="00A02378"/>
    <w:rsid w:val="00A06F53"/>
    <w:rsid w:val="00A211F7"/>
    <w:rsid w:val="00A214FC"/>
    <w:rsid w:val="00A2332D"/>
    <w:rsid w:val="00A26D17"/>
    <w:rsid w:val="00A338C0"/>
    <w:rsid w:val="00A42A7E"/>
    <w:rsid w:val="00A43EDD"/>
    <w:rsid w:val="00A5451D"/>
    <w:rsid w:val="00A55C83"/>
    <w:rsid w:val="00A564D2"/>
    <w:rsid w:val="00A57709"/>
    <w:rsid w:val="00A57815"/>
    <w:rsid w:val="00A62F82"/>
    <w:rsid w:val="00A62FAD"/>
    <w:rsid w:val="00A670D9"/>
    <w:rsid w:val="00A70CDC"/>
    <w:rsid w:val="00A7133D"/>
    <w:rsid w:val="00A75C6B"/>
    <w:rsid w:val="00A764B5"/>
    <w:rsid w:val="00A7788C"/>
    <w:rsid w:val="00A83768"/>
    <w:rsid w:val="00A87B42"/>
    <w:rsid w:val="00A9520E"/>
    <w:rsid w:val="00A956BA"/>
    <w:rsid w:val="00A960B8"/>
    <w:rsid w:val="00AA5DDC"/>
    <w:rsid w:val="00AB0D27"/>
    <w:rsid w:val="00AB605E"/>
    <w:rsid w:val="00AC2D5B"/>
    <w:rsid w:val="00AC3C0A"/>
    <w:rsid w:val="00AC7746"/>
    <w:rsid w:val="00AD2DCB"/>
    <w:rsid w:val="00AD36B2"/>
    <w:rsid w:val="00AD5C8F"/>
    <w:rsid w:val="00AF39F1"/>
    <w:rsid w:val="00AF47AE"/>
    <w:rsid w:val="00AF7CA8"/>
    <w:rsid w:val="00B11A9B"/>
    <w:rsid w:val="00B17782"/>
    <w:rsid w:val="00B21E78"/>
    <w:rsid w:val="00B22417"/>
    <w:rsid w:val="00B24B2A"/>
    <w:rsid w:val="00B255CF"/>
    <w:rsid w:val="00B32881"/>
    <w:rsid w:val="00B32ABB"/>
    <w:rsid w:val="00B33ABC"/>
    <w:rsid w:val="00B41FD3"/>
    <w:rsid w:val="00B426D3"/>
    <w:rsid w:val="00B431DE"/>
    <w:rsid w:val="00B452C0"/>
    <w:rsid w:val="00B45CCB"/>
    <w:rsid w:val="00B46F8E"/>
    <w:rsid w:val="00B5559E"/>
    <w:rsid w:val="00B573FF"/>
    <w:rsid w:val="00B70D03"/>
    <w:rsid w:val="00B72E2B"/>
    <w:rsid w:val="00B803E7"/>
    <w:rsid w:val="00B82E14"/>
    <w:rsid w:val="00B8766E"/>
    <w:rsid w:val="00B95697"/>
    <w:rsid w:val="00B96346"/>
    <w:rsid w:val="00B97484"/>
    <w:rsid w:val="00BA4DDE"/>
    <w:rsid w:val="00BA658D"/>
    <w:rsid w:val="00BB0EB7"/>
    <w:rsid w:val="00BB1DA6"/>
    <w:rsid w:val="00BB4CF6"/>
    <w:rsid w:val="00BC64DC"/>
    <w:rsid w:val="00BC655F"/>
    <w:rsid w:val="00BD0549"/>
    <w:rsid w:val="00BD09F9"/>
    <w:rsid w:val="00BE1E62"/>
    <w:rsid w:val="00BF41FA"/>
    <w:rsid w:val="00BF42AF"/>
    <w:rsid w:val="00BF52B2"/>
    <w:rsid w:val="00BF582E"/>
    <w:rsid w:val="00BF6537"/>
    <w:rsid w:val="00BF7052"/>
    <w:rsid w:val="00BF75CC"/>
    <w:rsid w:val="00BF7EA3"/>
    <w:rsid w:val="00C0120F"/>
    <w:rsid w:val="00C05FAB"/>
    <w:rsid w:val="00C14787"/>
    <w:rsid w:val="00C1543D"/>
    <w:rsid w:val="00C17880"/>
    <w:rsid w:val="00C252BE"/>
    <w:rsid w:val="00C25656"/>
    <w:rsid w:val="00C3674D"/>
    <w:rsid w:val="00C43EDE"/>
    <w:rsid w:val="00C51D2F"/>
    <w:rsid w:val="00C60AC3"/>
    <w:rsid w:val="00C65EC9"/>
    <w:rsid w:val="00C913B1"/>
    <w:rsid w:val="00CA348A"/>
    <w:rsid w:val="00CA5EF8"/>
    <w:rsid w:val="00CB20E9"/>
    <w:rsid w:val="00CB2CE6"/>
    <w:rsid w:val="00CB4543"/>
    <w:rsid w:val="00CB6B23"/>
    <w:rsid w:val="00CC06EF"/>
    <w:rsid w:val="00CC79AF"/>
    <w:rsid w:val="00CE1C87"/>
    <w:rsid w:val="00CF08BB"/>
    <w:rsid w:val="00CF1803"/>
    <w:rsid w:val="00CF1E53"/>
    <w:rsid w:val="00D00E26"/>
    <w:rsid w:val="00D01DA7"/>
    <w:rsid w:val="00D043CC"/>
    <w:rsid w:val="00D04443"/>
    <w:rsid w:val="00D063EA"/>
    <w:rsid w:val="00D17F96"/>
    <w:rsid w:val="00D235AC"/>
    <w:rsid w:val="00D307A8"/>
    <w:rsid w:val="00D30E68"/>
    <w:rsid w:val="00D31037"/>
    <w:rsid w:val="00D34C4B"/>
    <w:rsid w:val="00D452CC"/>
    <w:rsid w:val="00D46B4A"/>
    <w:rsid w:val="00D51870"/>
    <w:rsid w:val="00D52911"/>
    <w:rsid w:val="00D57397"/>
    <w:rsid w:val="00D61996"/>
    <w:rsid w:val="00D654CD"/>
    <w:rsid w:val="00D678C7"/>
    <w:rsid w:val="00D715A5"/>
    <w:rsid w:val="00D8261A"/>
    <w:rsid w:val="00D840AC"/>
    <w:rsid w:val="00D85B4B"/>
    <w:rsid w:val="00D9415C"/>
    <w:rsid w:val="00DA469E"/>
    <w:rsid w:val="00DA716B"/>
    <w:rsid w:val="00DB45F8"/>
    <w:rsid w:val="00DB7675"/>
    <w:rsid w:val="00DC43A9"/>
    <w:rsid w:val="00DC47FF"/>
    <w:rsid w:val="00DC732A"/>
    <w:rsid w:val="00DD6CEE"/>
    <w:rsid w:val="00DE1D2D"/>
    <w:rsid w:val="00DE6720"/>
    <w:rsid w:val="00E13E4A"/>
    <w:rsid w:val="00E20541"/>
    <w:rsid w:val="00E21F93"/>
    <w:rsid w:val="00E255A6"/>
    <w:rsid w:val="00E257BC"/>
    <w:rsid w:val="00E25DCD"/>
    <w:rsid w:val="00E268BF"/>
    <w:rsid w:val="00E269E1"/>
    <w:rsid w:val="00E326FF"/>
    <w:rsid w:val="00E350AB"/>
    <w:rsid w:val="00E37D6F"/>
    <w:rsid w:val="00E415E3"/>
    <w:rsid w:val="00E442A5"/>
    <w:rsid w:val="00E45F13"/>
    <w:rsid w:val="00E50141"/>
    <w:rsid w:val="00E50336"/>
    <w:rsid w:val="00E510BC"/>
    <w:rsid w:val="00E52BA4"/>
    <w:rsid w:val="00E61256"/>
    <w:rsid w:val="00E62EFE"/>
    <w:rsid w:val="00E64D4D"/>
    <w:rsid w:val="00E73CB2"/>
    <w:rsid w:val="00E774CB"/>
    <w:rsid w:val="00E80CC4"/>
    <w:rsid w:val="00E839BA"/>
    <w:rsid w:val="00E8428A"/>
    <w:rsid w:val="00E91CB5"/>
    <w:rsid w:val="00E944A9"/>
    <w:rsid w:val="00E9750E"/>
    <w:rsid w:val="00E97E71"/>
    <w:rsid w:val="00E97F7D"/>
    <w:rsid w:val="00EA0616"/>
    <w:rsid w:val="00EA28D6"/>
    <w:rsid w:val="00EA4B57"/>
    <w:rsid w:val="00EA55D7"/>
    <w:rsid w:val="00EA59B8"/>
    <w:rsid w:val="00EA5A01"/>
    <w:rsid w:val="00EA7B2A"/>
    <w:rsid w:val="00EA7B48"/>
    <w:rsid w:val="00EB2905"/>
    <w:rsid w:val="00EC2DF9"/>
    <w:rsid w:val="00ED6E6F"/>
    <w:rsid w:val="00EE4224"/>
    <w:rsid w:val="00EE6E36"/>
    <w:rsid w:val="00EF1E91"/>
    <w:rsid w:val="00EF2743"/>
    <w:rsid w:val="00F016BC"/>
    <w:rsid w:val="00F0660B"/>
    <w:rsid w:val="00F123AE"/>
    <w:rsid w:val="00F16C91"/>
    <w:rsid w:val="00F17D84"/>
    <w:rsid w:val="00F2171E"/>
    <w:rsid w:val="00F26721"/>
    <w:rsid w:val="00F32B93"/>
    <w:rsid w:val="00F407E8"/>
    <w:rsid w:val="00F469C8"/>
    <w:rsid w:val="00F5551A"/>
    <w:rsid w:val="00F56F3D"/>
    <w:rsid w:val="00F62660"/>
    <w:rsid w:val="00F6284E"/>
    <w:rsid w:val="00F66FA9"/>
    <w:rsid w:val="00F71037"/>
    <w:rsid w:val="00F72D4A"/>
    <w:rsid w:val="00F73331"/>
    <w:rsid w:val="00F7764D"/>
    <w:rsid w:val="00F82CF8"/>
    <w:rsid w:val="00F83BF8"/>
    <w:rsid w:val="00F87174"/>
    <w:rsid w:val="00F91D37"/>
    <w:rsid w:val="00F93538"/>
    <w:rsid w:val="00F9610D"/>
    <w:rsid w:val="00FA1FE9"/>
    <w:rsid w:val="00FA5D8D"/>
    <w:rsid w:val="00FA78E8"/>
    <w:rsid w:val="00FB541C"/>
    <w:rsid w:val="00FB657F"/>
    <w:rsid w:val="00FC589F"/>
    <w:rsid w:val="00FC7A5C"/>
    <w:rsid w:val="00FD3D5F"/>
    <w:rsid w:val="00FE4DCC"/>
    <w:rsid w:val="00FE6669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8E4F77C"/>
  <w15:docId w15:val="{31D074A9-0019-4AE6-88C8-CAD294D2B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8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uiPriority="35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15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83BF8"/>
  </w:style>
  <w:style w:type="paragraph" w:styleId="berschrift1">
    <w:name w:val="heading 1"/>
    <w:basedOn w:val="Standard"/>
    <w:next w:val="Standard"/>
    <w:link w:val="berschrift1Zchn"/>
    <w:uiPriority w:val="9"/>
    <w:qFormat/>
    <w:rsid w:val="0016554D"/>
    <w:pPr>
      <w:keepNext/>
      <w:keepLines/>
      <w:spacing w:before="660" w:after="44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20541"/>
    <w:pPr>
      <w:keepNext/>
      <w:keepLines/>
      <w:spacing w:before="440" w:after="10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16554D"/>
    <w:pPr>
      <w:keepNext/>
      <w:keepLines/>
      <w:spacing w:before="440" w:after="10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rsid w:val="00D235AC"/>
    <w:pPr>
      <w:keepNext/>
      <w:keepLines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basedOn w:val="Standard"/>
    <w:next w:val="Standard"/>
    <w:link w:val="berschrift5Zchn"/>
    <w:uiPriority w:val="9"/>
    <w:semiHidden/>
    <w:rsid w:val="00B426D3"/>
    <w:pPr>
      <w:keepNext/>
      <w:keepLines/>
      <w:spacing w:before="120"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E510B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796CE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basedOn w:val="Standard"/>
    <w:link w:val="KopfzeileZchn"/>
    <w:uiPriority w:val="93"/>
    <w:rsid w:val="00A214FC"/>
    <w:pPr>
      <w:tabs>
        <w:tab w:val="center" w:pos="4536"/>
        <w:tab w:val="right" w:pos="9072"/>
      </w:tabs>
      <w:spacing w:line="196" w:lineRule="atLeast"/>
    </w:pPr>
    <w:rPr>
      <w:spacing w:val="-6"/>
      <w:sz w:val="16"/>
    </w:rPr>
  </w:style>
  <w:style w:type="character" w:customStyle="1" w:styleId="KopfzeileZchn">
    <w:name w:val="Kopfzeile Zchn"/>
    <w:basedOn w:val="Absatz-Standardschriftart"/>
    <w:link w:val="Kopfzeile"/>
    <w:uiPriority w:val="93"/>
    <w:rsid w:val="00E13E4A"/>
    <w:rPr>
      <w:spacing w:val="-6"/>
      <w:sz w:val="16"/>
    </w:rPr>
  </w:style>
  <w:style w:type="paragraph" w:styleId="Fuzeile">
    <w:name w:val="footer"/>
    <w:basedOn w:val="Standard"/>
    <w:link w:val="FuzeileZchn"/>
    <w:uiPriority w:val="94"/>
    <w:rsid w:val="00E21F93"/>
    <w:pPr>
      <w:spacing w:line="200" w:lineRule="atLeast"/>
    </w:pPr>
    <w:rPr>
      <w:sz w:val="16"/>
    </w:rPr>
  </w:style>
  <w:style w:type="character" w:customStyle="1" w:styleId="FuzeileZchn">
    <w:name w:val="Fußzeile Zchn"/>
    <w:basedOn w:val="Absatz-Standardschriftart"/>
    <w:link w:val="Fuzeile"/>
    <w:uiPriority w:val="94"/>
    <w:rsid w:val="00E13E4A"/>
    <w:rPr>
      <w:sz w:val="16"/>
    </w:rPr>
  </w:style>
  <w:style w:type="paragraph" w:customStyle="1" w:styleId="EinfAbs">
    <w:name w:val="[Einf. Abs.]"/>
    <w:basedOn w:val="Standard"/>
    <w:uiPriority w:val="79"/>
    <w:semiHidden/>
    <w:rsid w:val="00F91D3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de-DE"/>
    </w:rPr>
  </w:style>
  <w:style w:type="paragraph" w:styleId="Listenabsatz">
    <w:name w:val="List Paragraph"/>
    <w:basedOn w:val="Standard"/>
    <w:uiPriority w:val="34"/>
    <w:semiHidden/>
    <w:rsid w:val="009C67A8"/>
    <w:pPr>
      <w:ind w:left="720"/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2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2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2"/>
      </w:numPr>
      <w:tabs>
        <w:tab w:val="num" w:pos="360"/>
      </w:tabs>
      <w:ind w:left="720" w:firstLine="0"/>
    </w:pPr>
  </w:style>
  <w:style w:type="table" w:styleId="Tabellenraster">
    <w:name w:val="Table Grid"/>
    <w:basedOn w:val="NormaleTabelle"/>
    <w:uiPriority w:val="59"/>
    <w:rsid w:val="00294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57" w:type="dxa"/>
      </w:tblCellMar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16554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20541"/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Titel">
    <w:name w:val="Title"/>
    <w:aliases w:val="Titel 30 Pt"/>
    <w:basedOn w:val="Standard"/>
    <w:next w:val="Standard"/>
    <w:link w:val="TitelZchn"/>
    <w:uiPriority w:val="11"/>
    <w:qFormat/>
    <w:rsid w:val="000351AD"/>
    <w:pPr>
      <w:spacing w:after="300" w:line="240" w:lineRule="auto"/>
      <w:contextualSpacing/>
    </w:pPr>
    <w:rPr>
      <w:rFonts w:ascii="Arial MT Std Light" w:eastAsiaTheme="majorEastAsia" w:hAnsi="Arial MT Std Light" w:cstheme="majorBidi"/>
      <w:kern w:val="28"/>
      <w:sz w:val="60"/>
      <w:szCs w:val="52"/>
    </w:rPr>
  </w:style>
  <w:style w:type="character" w:customStyle="1" w:styleId="TitelZchn">
    <w:name w:val="Titel Zchn"/>
    <w:aliases w:val="Titel 30 Pt Zchn"/>
    <w:basedOn w:val="Absatz-Standardschriftart"/>
    <w:link w:val="Titel"/>
    <w:uiPriority w:val="11"/>
    <w:rsid w:val="000351AD"/>
    <w:rPr>
      <w:rFonts w:ascii="Arial MT Std Light" w:eastAsiaTheme="majorEastAsia" w:hAnsi="Arial MT Std Light" w:cstheme="majorBidi"/>
      <w:kern w:val="28"/>
      <w:sz w:val="60"/>
      <w:szCs w:val="52"/>
    </w:rPr>
  </w:style>
  <w:style w:type="paragraph" w:customStyle="1" w:styleId="Brieftitel">
    <w:name w:val="Brieftitel"/>
    <w:basedOn w:val="Standard"/>
    <w:link w:val="BrieftitelZchn"/>
    <w:uiPriority w:val="14"/>
    <w:semiHidden/>
    <w:rsid w:val="007D5D91"/>
    <w:pPr>
      <w:spacing w:after="280"/>
      <w:contextualSpacing/>
    </w:pPr>
    <w:rPr>
      <w:rFonts w:asciiTheme="majorHAnsi" w:hAnsiTheme="majorHAnsi"/>
      <w:b/>
      <w:sz w:val="24"/>
    </w:rPr>
  </w:style>
  <w:style w:type="character" w:customStyle="1" w:styleId="BrieftitelZchn">
    <w:name w:val="Brieftitel Zchn"/>
    <w:basedOn w:val="Absatz-Standardschriftart"/>
    <w:link w:val="Brieftitel"/>
    <w:uiPriority w:val="14"/>
    <w:semiHidden/>
    <w:rsid w:val="00314B35"/>
    <w:rPr>
      <w:rFonts w:asciiTheme="majorHAnsi" w:hAnsiTheme="majorHAnsi"/>
      <w:b/>
      <w:sz w:val="24"/>
    </w:rPr>
  </w:style>
  <w:style w:type="paragraph" w:customStyle="1" w:styleId="Kontaktangaben">
    <w:name w:val="Kontaktangaben"/>
    <w:basedOn w:val="Standard"/>
    <w:semiHidden/>
    <w:rsid w:val="00E73CB2"/>
    <w:pPr>
      <w:tabs>
        <w:tab w:val="left" w:pos="709"/>
      </w:tabs>
      <w:spacing w:line="220" w:lineRule="atLeast"/>
    </w:pPr>
    <w:rPr>
      <w:spacing w:val="2"/>
      <w:sz w:val="16"/>
      <w:szCs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E73C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rsid w:val="0016554D"/>
    <w:rPr>
      <w:rFonts w:asciiTheme="majorHAnsi" w:eastAsiaTheme="majorEastAsia" w:hAnsiTheme="majorHAnsi" w:cstheme="majorBidi"/>
      <w:b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057395"/>
    <w:rPr>
      <w:rFonts w:asciiTheme="majorHAnsi" w:eastAsiaTheme="majorEastAsia" w:hAnsiTheme="majorHAnsi" w:cstheme="majorBidi"/>
      <w:b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62FAD"/>
    <w:rPr>
      <w:rFonts w:asciiTheme="majorHAnsi" w:eastAsiaTheme="majorEastAsia" w:hAnsiTheme="majorHAnsi" w:cstheme="majorBidi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61996"/>
    <w:rPr>
      <w:rFonts w:asciiTheme="majorHAnsi" w:eastAsiaTheme="majorEastAsia" w:hAnsiTheme="majorHAnsi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619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ufzhlungBulletpoint1">
    <w:name w:val="Aufzählung Bulletpoint 1"/>
    <w:basedOn w:val="Listenabsatz"/>
    <w:uiPriority w:val="2"/>
    <w:qFormat/>
    <w:rsid w:val="0093392A"/>
    <w:pPr>
      <w:numPr>
        <w:numId w:val="19"/>
      </w:numPr>
      <w:spacing w:before="100" w:after="100"/>
    </w:pPr>
  </w:style>
  <w:style w:type="paragraph" w:customStyle="1" w:styleId="Traktandum-Text">
    <w:name w:val="Traktandum-Text"/>
    <w:basedOn w:val="AufzhlungBulletpoint1"/>
    <w:uiPriority w:val="18"/>
    <w:semiHidden/>
    <w:rsid w:val="00E269E1"/>
    <w:pPr>
      <w:numPr>
        <w:numId w:val="0"/>
      </w:numPr>
      <w:tabs>
        <w:tab w:val="left" w:pos="7938"/>
      </w:tabs>
      <w:ind w:left="426" w:right="848"/>
    </w:pPr>
  </w:style>
  <w:style w:type="paragraph" w:customStyle="1" w:styleId="Traktandum-Titel">
    <w:name w:val="Traktandum-Titel"/>
    <w:basedOn w:val="AufzhlungBulletpoint1"/>
    <w:next w:val="Traktandum-Text"/>
    <w:uiPriority w:val="18"/>
    <w:semiHidden/>
    <w:rsid w:val="00E269E1"/>
    <w:pPr>
      <w:numPr>
        <w:numId w:val="16"/>
      </w:numPr>
      <w:tabs>
        <w:tab w:val="left" w:pos="7938"/>
      </w:tabs>
      <w:ind w:left="426" w:hanging="426"/>
    </w:pPr>
    <w:rPr>
      <w:rFonts w:asciiTheme="majorHAnsi" w:hAnsiTheme="majorHAnsi"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0"/>
    <w:semiHidden/>
    <w:rsid w:val="007E0460"/>
    <w:rPr>
      <w:color w:val="auto"/>
      <w:u w:val="single"/>
    </w:rPr>
  </w:style>
  <w:style w:type="paragraph" w:styleId="Untertitel">
    <w:name w:val="Subtitle"/>
    <w:aliases w:val="Untertitel 14 Pt"/>
    <w:basedOn w:val="Standard"/>
    <w:next w:val="Standard"/>
    <w:link w:val="UntertitelZchn"/>
    <w:uiPriority w:val="12"/>
    <w:rsid w:val="00F66FA9"/>
    <w:pPr>
      <w:numPr>
        <w:ilvl w:val="1"/>
      </w:numPr>
      <w:spacing w:after="100"/>
    </w:pPr>
    <w:rPr>
      <w:rFonts w:eastAsiaTheme="minorEastAsia"/>
      <w:b/>
      <w:color w:val="000000" w:themeColor="text1"/>
      <w:sz w:val="28"/>
    </w:rPr>
  </w:style>
  <w:style w:type="character" w:customStyle="1" w:styleId="UntertitelZchn">
    <w:name w:val="Untertitel Zchn"/>
    <w:aliases w:val="Untertitel 14 Pt Zchn"/>
    <w:basedOn w:val="Absatz-Standardschriftart"/>
    <w:link w:val="Untertitel"/>
    <w:uiPriority w:val="12"/>
    <w:rsid w:val="00F66FA9"/>
    <w:rPr>
      <w:rFonts w:eastAsiaTheme="minorEastAsia"/>
      <w:b/>
      <w:color w:val="000000" w:themeColor="text1"/>
      <w:sz w:val="28"/>
    </w:rPr>
  </w:style>
  <w:style w:type="paragraph" w:styleId="Datum">
    <w:name w:val="Date"/>
    <w:basedOn w:val="Standard"/>
    <w:next w:val="Standard"/>
    <w:link w:val="DatumZchn"/>
    <w:uiPriority w:val="15"/>
    <w:semiHidden/>
    <w:rsid w:val="00EF2743"/>
    <w:pPr>
      <w:spacing w:before="360" w:after="600"/>
    </w:pPr>
  </w:style>
  <w:style w:type="character" w:customStyle="1" w:styleId="DatumZchn">
    <w:name w:val="Datum Zchn"/>
    <w:basedOn w:val="Absatz-Standardschriftart"/>
    <w:link w:val="Datum"/>
    <w:uiPriority w:val="15"/>
    <w:semiHidden/>
    <w:rsid w:val="00191A6A"/>
  </w:style>
  <w:style w:type="paragraph" w:styleId="Funotentext">
    <w:name w:val="footnote text"/>
    <w:basedOn w:val="Standard"/>
    <w:link w:val="FunotentextZchn"/>
    <w:uiPriority w:val="79"/>
    <w:semiHidden/>
    <w:unhideWhenUsed/>
    <w:rsid w:val="00494FD7"/>
    <w:pPr>
      <w:spacing w:line="240" w:lineRule="auto"/>
    </w:pPr>
    <w:rPr>
      <w:sz w:val="16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5A7BE5"/>
    <w:rPr>
      <w:sz w:val="16"/>
      <w:szCs w:val="20"/>
    </w:rPr>
  </w:style>
  <w:style w:type="character" w:styleId="Funotenzeichen">
    <w:name w:val="footnote reference"/>
    <w:basedOn w:val="Absatz-Standardschriftart"/>
    <w:uiPriority w:val="79"/>
    <w:semiHidden/>
    <w:unhideWhenUsed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EA0616"/>
    <w:tblPr>
      <w:tblCellMar>
        <w:left w:w="0" w:type="dxa"/>
        <w:bottom w:w="57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Bulletpoint2">
    <w:name w:val="Aufzählung Bulletpoint 2"/>
    <w:basedOn w:val="AufzhlungBulletpoint1"/>
    <w:uiPriority w:val="2"/>
    <w:rsid w:val="004C3880"/>
    <w:pPr>
      <w:numPr>
        <w:ilvl w:val="1"/>
      </w:numPr>
    </w:pPr>
  </w:style>
  <w:style w:type="paragraph" w:customStyle="1" w:styleId="AufzhlungBulletpoint3">
    <w:name w:val="Aufzählung Bulletpoint 3"/>
    <w:basedOn w:val="AufzhlungBulletpoint1"/>
    <w:uiPriority w:val="2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35"/>
    <w:semiHidden/>
    <w:rsid w:val="002F68A2"/>
    <w:pPr>
      <w:spacing w:before="120" w:after="240" w:line="240" w:lineRule="auto"/>
    </w:pPr>
    <w:rPr>
      <w:b/>
      <w:iCs/>
      <w:sz w:val="18"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spacing w:before="240"/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unhideWhenUsed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5A7BE5"/>
    <w:rPr>
      <w:rFonts w:ascii="Segoe UI" w:hAnsi="Segoe UI" w:cs="Segoe UI"/>
      <w:sz w:val="18"/>
      <w:szCs w:val="18"/>
    </w:rPr>
  </w:style>
  <w:style w:type="paragraph" w:customStyle="1" w:styleId="Seitenzahlen">
    <w:name w:val="Seitenzahlen"/>
    <w:basedOn w:val="Fuzeile"/>
    <w:uiPriority w:val="95"/>
    <w:semiHidden/>
    <w:rsid w:val="00E8428A"/>
    <w:pPr>
      <w:jc w:val="right"/>
    </w:pPr>
  </w:style>
  <w:style w:type="paragraph" w:customStyle="1" w:styleId="berschrift1nummeriert">
    <w:name w:val="Überschrift 1 nummeriert"/>
    <w:basedOn w:val="berschrift1"/>
    <w:next w:val="Texteingezogen"/>
    <w:uiPriority w:val="10"/>
    <w:qFormat/>
    <w:rsid w:val="008E4394"/>
    <w:pPr>
      <w:numPr>
        <w:numId w:val="32"/>
      </w:numPr>
    </w:pPr>
  </w:style>
  <w:style w:type="paragraph" w:customStyle="1" w:styleId="berschrift2nummeriert">
    <w:name w:val="Überschrift 2 nummeriert"/>
    <w:basedOn w:val="berschrift2"/>
    <w:next w:val="Texteingezogen"/>
    <w:uiPriority w:val="10"/>
    <w:qFormat/>
    <w:rsid w:val="00F32B93"/>
    <w:pPr>
      <w:numPr>
        <w:ilvl w:val="1"/>
        <w:numId w:val="32"/>
      </w:numPr>
    </w:pPr>
  </w:style>
  <w:style w:type="paragraph" w:customStyle="1" w:styleId="berschrift3nummeriert">
    <w:name w:val="Überschrift 3 nummeriert"/>
    <w:basedOn w:val="berschrift3"/>
    <w:next w:val="Texteingezogen"/>
    <w:uiPriority w:val="10"/>
    <w:qFormat/>
    <w:rsid w:val="00B426D3"/>
    <w:pPr>
      <w:numPr>
        <w:ilvl w:val="2"/>
        <w:numId w:val="32"/>
      </w:numPr>
      <w:tabs>
        <w:tab w:val="left" w:pos="851"/>
      </w:tabs>
    </w:pPr>
  </w:style>
  <w:style w:type="paragraph" w:customStyle="1" w:styleId="berschrift4nummeriert">
    <w:name w:val="Überschrift 4 nummeriert"/>
    <w:basedOn w:val="berschrift4"/>
    <w:next w:val="Standard"/>
    <w:uiPriority w:val="10"/>
    <w:semiHidden/>
    <w:qFormat/>
    <w:rsid w:val="00B426D3"/>
    <w:pPr>
      <w:numPr>
        <w:ilvl w:val="3"/>
        <w:numId w:val="32"/>
      </w:numPr>
      <w:tabs>
        <w:tab w:val="num" w:pos="360"/>
        <w:tab w:val="left" w:pos="1134"/>
      </w:tabs>
      <w:ind w:left="0" w:firstLine="0"/>
    </w:pPr>
  </w:style>
  <w:style w:type="paragraph" w:styleId="Verzeichnis1">
    <w:name w:val="toc 1"/>
    <w:basedOn w:val="Standard"/>
    <w:next w:val="Standard"/>
    <w:autoRedefine/>
    <w:uiPriority w:val="39"/>
    <w:semiHidden/>
    <w:rsid w:val="00851AEC"/>
    <w:pPr>
      <w:tabs>
        <w:tab w:val="right" w:pos="9354"/>
      </w:tabs>
      <w:spacing w:before="480"/>
      <w:ind w:left="567" w:hanging="567"/>
    </w:pPr>
    <w:rPr>
      <w:b/>
      <w:bCs/>
      <w:noProof/>
      <w:sz w:val="28"/>
    </w:rPr>
  </w:style>
  <w:style w:type="paragraph" w:styleId="Verzeichnis2">
    <w:name w:val="toc 2"/>
    <w:basedOn w:val="Standard"/>
    <w:next w:val="Standard"/>
    <w:autoRedefine/>
    <w:uiPriority w:val="39"/>
    <w:semiHidden/>
    <w:rsid w:val="00851AEC"/>
    <w:pPr>
      <w:tabs>
        <w:tab w:val="right" w:pos="9354"/>
      </w:tabs>
      <w:ind w:left="567" w:hanging="567"/>
    </w:pPr>
    <w:rPr>
      <w:b/>
    </w:rPr>
  </w:style>
  <w:style w:type="paragraph" w:styleId="Verzeichnis3">
    <w:name w:val="toc 3"/>
    <w:basedOn w:val="Standard"/>
    <w:next w:val="Standard"/>
    <w:autoRedefine/>
    <w:uiPriority w:val="39"/>
    <w:semiHidden/>
    <w:rsid w:val="00851AEC"/>
    <w:pPr>
      <w:tabs>
        <w:tab w:val="right" w:pos="9354"/>
      </w:tabs>
      <w:ind w:left="567" w:hanging="567"/>
    </w:pPr>
    <w:rPr>
      <w:b/>
      <w:noProof/>
    </w:rPr>
  </w:style>
  <w:style w:type="paragraph" w:styleId="StandardWeb">
    <w:name w:val="Normal (Web)"/>
    <w:basedOn w:val="Standard"/>
    <w:uiPriority w:val="79"/>
    <w:semiHidden/>
    <w:unhideWhenUsed/>
    <w:rsid w:val="00BE1E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99"/>
    <w:semiHidden/>
    <w:rsid w:val="00294C50"/>
    <w:pPr>
      <w:tabs>
        <w:tab w:val="right" w:pos="9356"/>
      </w:tabs>
    </w:pPr>
  </w:style>
  <w:style w:type="paragraph" w:customStyle="1" w:styleId="Absenderzeile">
    <w:name w:val="Absenderzeile"/>
    <w:basedOn w:val="Standard"/>
    <w:uiPriority w:val="16"/>
    <w:rsid w:val="005331A5"/>
    <w:pPr>
      <w:pBdr>
        <w:bottom w:val="single" w:sz="4" w:space="1" w:color="auto"/>
      </w:pBdr>
      <w:tabs>
        <w:tab w:val="right" w:pos="3969"/>
      </w:tabs>
    </w:pPr>
    <w:rPr>
      <w:sz w:val="13"/>
    </w:rPr>
  </w:style>
  <w:style w:type="paragraph" w:customStyle="1" w:styleId="Nummerierung1">
    <w:name w:val="Nummerierung 1"/>
    <w:basedOn w:val="Standard"/>
    <w:uiPriority w:val="3"/>
    <w:qFormat/>
    <w:rsid w:val="0093392A"/>
    <w:pPr>
      <w:numPr>
        <w:ilvl w:val="5"/>
        <w:numId w:val="32"/>
      </w:numPr>
      <w:spacing w:before="100" w:after="100"/>
    </w:pPr>
  </w:style>
  <w:style w:type="paragraph" w:customStyle="1" w:styleId="Nummerierung2">
    <w:name w:val="Nummerierung 2"/>
    <w:basedOn w:val="Nummerierung1"/>
    <w:uiPriority w:val="3"/>
    <w:qFormat/>
    <w:rsid w:val="0093392A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4"/>
    <w:qFormat/>
    <w:rsid w:val="003071A0"/>
    <w:pPr>
      <w:numPr>
        <w:ilvl w:val="8"/>
        <w:numId w:val="32"/>
      </w:numPr>
      <w:spacing w:before="100" w:after="100"/>
      <w:contextualSpacing w:val="0"/>
    </w:pPr>
  </w:style>
  <w:style w:type="paragraph" w:customStyle="1" w:styleId="Nummerierung3">
    <w:name w:val="Nummerierung 3"/>
    <w:basedOn w:val="Nummerierung2"/>
    <w:uiPriority w:val="3"/>
    <w:qFormat/>
    <w:rsid w:val="0093392A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qFormat/>
    <w:rsid w:val="005A357F"/>
    <w:pPr>
      <w:numPr>
        <w:ilvl w:val="4"/>
        <w:numId w:val="32"/>
      </w:numPr>
      <w:tabs>
        <w:tab w:val="num" w:pos="360"/>
      </w:tabs>
      <w:ind w:left="0" w:firstLine="0"/>
    </w:pPr>
  </w:style>
  <w:style w:type="paragraph" w:customStyle="1" w:styleId="Dokumentbezeichnung">
    <w:name w:val="Dokumentbezeichnung"/>
    <w:basedOn w:val="berschrift1"/>
    <w:next w:val="Standard"/>
    <w:uiPriority w:val="98"/>
    <w:semiHidden/>
    <w:rsid w:val="00283995"/>
    <w:pPr>
      <w:pageBreakBefore/>
      <w:numPr>
        <w:numId w:val="28"/>
      </w:numPr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227550"/>
    <w:rPr>
      <w:color w:val="7F7F7F" w:themeColor="text1" w:themeTint="80"/>
    </w:rPr>
  </w:style>
  <w:style w:type="paragraph" w:customStyle="1" w:styleId="ErstelltdurchVorlagenbauerchfrArtiset">
    <w:name w:val="Erstellt durch Vorlagenbauer.ch für Artiset"/>
    <w:basedOn w:val="Standard"/>
    <w:next w:val="Standard"/>
    <w:semiHidden/>
    <w:rsid w:val="00BB0EB7"/>
    <w:pPr>
      <w:shd w:val="clear" w:color="auto" w:fill="FFFFFF" w:themeFill="background1"/>
    </w:pPr>
  </w:style>
  <w:style w:type="paragraph" w:customStyle="1" w:styleId="Text8Pt">
    <w:name w:val="Text 8 Pt"/>
    <w:basedOn w:val="Standard"/>
    <w:semiHidden/>
    <w:qFormat/>
    <w:rsid w:val="00304549"/>
    <w:pPr>
      <w:spacing w:line="200" w:lineRule="atLeast"/>
    </w:pPr>
    <w:rPr>
      <w:spacing w:val="-6"/>
      <w:sz w:val="16"/>
    </w:rPr>
  </w:style>
  <w:style w:type="paragraph" w:customStyle="1" w:styleId="Fusszeile8Pt">
    <w:name w:val="Fusszeile 8 Pt"/>
    <w:basedOn w:val="Kopfzeile"/>
    <w:uiPriority w:val="94"/>
    <w:semiHidden/>
    <w:qFormat/>
    <w:rsid w:val="009D740D"/>
    <w:pPr>
      <w:spacing w:line="192" w:lineRule="atLeast"/>
    </w:pPr>
    <w:rPr>
      <w:color w:val="000000" w:themeColor="text1"/>
      <w:spacing w:val="0"/>
      <w:szCs w:val="14"/>
    </w:rPr>
  </w:style>
  <w:style w:type="character" w:styleId="NichtaufgelsteErwhnung">
    <w:name w:val="Unresolved Mention"/>
    <w:basedOn w:val="Absatz-Standardschriftart"/>
    <w:uiPriority w:val="79"/>
    <w:semiHidden/>
    <w:unhideWhenUsed/>
    <w:rsid w:val="00E21F93"/>
    <w:rPr>
      <w:color w:val="605E5C"/>
      <w:shd w:val="clear" w:color="auto" w:fill="E1DFDD"/>
    </w:rPr>
  </w:style>
  <w:style w:type="paragraph" w:customStyle="1" w:styleId="DatumMedienmitteilung">
    <w:name w:val="Datum Medienmitteilung"/>
    <w:basedOn w:val="Datum"/>
    <w:uiPriority w:val="15"/>
    <w:semiHidden/>
    <w:qFormat/>
    <w:rsid w:val="00D840AC"/>
    <w:pPr>
      <w:spacing w:after="280"/>
    </w:pPr>
  </w:style>
  <w:style w:type="paragraph" w:customStyle="1" w:styleId="Texteingezogen">
    <w:name w:val="Text eingezogen"/>
    <w:basedOn w:val="Standard"/>
    <w:semiHidden/>
    <w:qFormat/>
    <w:rsid w:val="00741859"/>
    <w:pPr>
      <w:ind w:left="567"/>
    </w:pPr>
  </w:style>
  <w:style w:type="paragraph" w:customStyle="1" w:styleId="Titel42Pt">
    <w:name w:val="Titel 42 Pt"/>
    <w:basedOn w:val="Standard"/>
    <w:uiPriority w:val="11"/>
    <w:qFormat/>
    <w:rsid w:val="001116F6"/>
    <w:pPr>
      <w:spacing w:after="560" w:line="1010" w:lineRule="atLeast"/>
    </w:pPr>
    <w:rPr>
      <w:rFonts w:ascii="Arial MT Std Light" w:hAnsi="Arial MT Std Light"/>
      <w:sz w:val="84"/>
    </w:rPr>
  </w:style>
  <w:style w:type="paragraph" w:customStyle="1" w:styleId="Untertitel125Pt">
    <w:name w:val="Untertitel 12.5 Pt"/>
    <w:basedOn w:val="Untertitel"/>
    <w:uiPriority w:val="12"/>
    <w:qFormat/>
    <w:rsid w:val="0086166F"/>
    <w:pPr>
      <w:spacing w:before="280"/>
    </w:pPr>
    <w:rPr>
      <w:b w:val="0"/>
      <w:sz w:val="25"/>
    </w:rPr>
  </w:style>
  <w:style w:type="table" w:customStyle="1" w:styleId="Textbox">
    <w:name w:val="Textbox"/>
    <w:basedOn w:val="NormaleTabelle"/>
    <w:uiPriority w:val="99"/>
    <w:rsid w:val="0086166F"/>
    <w:tblPr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tblBorders>
      <w:tblCellMar>
        <w:top w:w="113" w:type="dxa"/>
        <w:left w:w="170" w:type="dxa"/>
        <w:bottom w:w="170" w:type="dxa"/>
        <w:right w:w="170" w:type="dxa"/>
      </w:tblCellMar>
    </w:tblPr>
  </w:style>
  <w:style w:type="paragraph" w:customStyle="1" w:styleId="67B8E36C1A1C451BBBC7D7D3238C490F">
    <w:name w:val="67B8E36C1A1C451BBBC7D7D3238C490F"/>
    <w:semiHidden/>
    <w:rsid w:val="00E20541"/>
  </w:style>
  <w:style w:type="character" w:customStyle="1" w:styleId="PP">
    <w:name w:val="PP"/>
    <w:basedOn w:val="Absatz-Standardschriftart"/>
    <w:uiPriority w:val="16"/>
    <w:rsid w:val="00F83BF8"/>
    <w:rPr>
      <w:b/>
      <w:spacing w:val="-30"/>
      <w:sz w:val="24"/>
    </w:rPr>
  </w:style>
  <w:style w:type="paragraph" w:customStyle="1" w:styleId="02C8B551282E4E92A1E233D475D954F22">
    <w:name w:val="02C8B551282E4E92A1E233D475D954F22"/>
    <w:semiHidden/>
    <w:rsid w:val="004B0AEC"/>
    <w:pPr>
      <w:spacing w:after="280"/>
      <w:contextualSpacing/>
    </w:pPr>
    <w:rPr>
      <w:rFonts w:asciiTheme="majorHAnsi" w:hAnsiTheme="majorHAnsi"/>
      <w:b/>
      <w:sz w:val="24"/>
    </w:rPr>
  </w:style>
  <w:style w:type="paragraph" w:customStyle="1" w:styleId="Fusszeile8PtFett">
    <w:name w:val="Fusszeile 8 Pt Fett"/>
    <w:basedOn w:val="Fusszeile8Pt"/>
    <w:uiPriority w:val="94"/>
    <w:semiHidden/>
    <w:qFormat/>
    <w:rsid w:val="00781668"/>
    <w:rPr>
      <w:b/>
      <w:bCs/>
    </w:rPr>
  </w:style>
  <w:style w:type="paragraph" w:customStyle="1" w:styleId="AufzhlungSpiegelstrich">
    <w:name w:val="Aufzählung Spiegelstrich"/>
    <w:basedOn w:val="AufzhlungBulletpoint1"/>
    <w:uiPriority w:val="2"/>
    <w:qFormat/>
    <w:rsid w:val="00124F68"/>
    <w:pPr>
      <w:numPr>
        <w:ilvl w:val="4"/>
      </w:numPr>
    </w:pPr>
  </w:style>
  <w:style w:type="paragraph" w:customStyle="1" w:styleId="Verweis1">
    <w:name w:val="Verweis 1"/>
    <w:basedOn w:val="AufzhlungSpiegelstrich"/>
    <w:uiPriority w:val="2"/>
    <w:qFormat/>
    <w:rsid w:val="00124F68"/>
    <w:pPr>
      <w:numPr>
        <w:ilvl w:val="5"/>
      </w:numPr>
      <w:spacing w:before="0" w:after="0"/>
    </w:pPr>
  </w:style>
  <w:style w:type="paragraph" w:customStyle="1" w:styleId="Verweis2">
    <w:name w:val="Verweis 2"/>
    <w:basedOn w:val="Verweis1"/>
    <w:uiPriority w:val="2"/>
    <w:qFormat/>
    <w:rsid w:val="00124F68"/>
    <w:pPr>
      <w:numPr>
        <w:ilvl w:val="6"/>
      </w:numPr>
    </w:pPr>
  </w:style>
  <w:style w:type="paragraph" w:customStyle="1" w:styleId="Brieftext">
    <w:name w:val="Brieftext"/>
    <w:basedOn w:val="Standard"/>
    <w:uiPriority w:val="1"/>
    <w:qFormat/>
    <w:rsid w:val="0017763D"/>
    <w:pPr>
      <w:spacing w:after="280"/>
    </w:pPr>
  </w:style>
  <w:style w:type="paragraph" w:customStyle="1" w:styleId="Lead">
    <w:name w:val="Lead"/>
    <w:basedOn w:val="Standard"/>
    <w:uiPriority w:val="98"/>
    <w:qFormat/>
    <w:rsid w:val="00235B51"/>
    <w:pPr>
      <w:spacing w:line="340" w:lineRule="atLeast"/>
    </w:pPr>
    <w:rPr>
      <w:color w:val="003060"/>
      <w:sz w:val="28"/>
    </w:rPr>
  </w:style>
  <w:style w:type="paragraph" w:customStyle="1" w:styleId="Titel38PT">
    <w:name w:val="Titel 38 PT"/>
    <w:basedOn w:val="Standard"/>
    <w:uiPriority w:val="11"/>
    <w:qFormat/>
    <w:rsid w:val="00235B51"/>
    <w:pPr>
      <w:spacing w:line="970" w:lineRule="atLeast"/>
    </w:pPr>
    <w:rPr>
      <w:rFonts w:asciiTheme="majorHAnsi" w:hAnsiTheme="majorHAnsi"/>
      <w:color w:val="003060"/>
      <w:spacing w:val="8"/>
      <w:sz w:val="76"/>
    </w:rPr>
  </w:style>
  <w:style w:type="paragraph" w:customStyle="1" w:styleId="AufzhlungBulletpoint4">
    <w:name w:val="Aufzählung Bulletpoint 4"/>
    <w:basedOn w:val="AufzhlungBulletpoint1"/>
    <w:uiPriority w:val="2"/>
    <w:qFormat/>
    <w:rsid w:val="00315F65"/>
    <w:pPr>
      <w:numPr>
        <w:ilvl w:val="3"/>
      </w:numPr>
    </w:pPr>
  </w:style>
  <w:style w:type="paragraph" w:customStyle="1" w:styleId="Fusszeile7Pt">
    <w:name w:val="Fusszeile 7 Pt"/>
    <w:basedOn w:val="Kopfzeile"/>
    <w:uiPriority w:val="94"/>
    <w:qFormat/>
    <w:rsid w:val="009D740D"/>
    <w:pPr>
      <w:spacing w:line="192" w:lineRule="atLeast"/>
    </w:pPr>
    <w:rPr>
      <w:color w:val="000000" w:themeColor="text1"/>
      <w:spacing w:val="0"/>
      <w:szCs w:val="14"/>
    </w:rPr>
  </w:style>
  <w:style w:type="paragraph" w:customStyle="1" w:styleId="Fusszeile7PtFett">
    <w:name w:val="Fusszeile 7Pt Fett"/>
    <w:basedOn w:val="Fusszeile7Pt"/>
    <w:uiPriority w:val="94"/>
    <w:semiHidden/>
    <w:qFormat/>
    <w:rsid w:val="00FC589F"/>
    <w:rPr>
      <w:b/>
      <w:bCs/>
      <w:sz w:val="14"/>
    </w:rPr>
  </w:style>
  <w:style w:type="paragraph" w:customStyle="1" w:styleId="Aufzhlung1">
    <w:name w:val="Aufzählung 1"/>
    <w:basedOn w:val="Listenabsatz"/>
    <w:uiPriority w:val="2"/>
    <w:qFormat/>
    <w:rsid w:val="00346E1D"/>
    <w:pPr>
      <w:spacing w:before="100" w:after="100"/>
      <w:ind w:left="851" w:hanging="284"/>
    </w:pPr>
  </w:style>
  <w:style w:type="paragraph" w:customStyle="1" w:styleId="Default">
    <w:name w:val="Default"/>
    <w:rsid w:val="00F71037"/>
    <w:pPr>
      <w:autoSpaceDE w:val="0"/>
      <w:autoSpaceDN w:val="0"/>
      <w:adjustRightInd w:val="0"/>
      <w:spacing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normaltextrun">
    <w:name w:val="normaltextrun"/>
    <w:basedOn w:val="Absatz-Standardschriftart"/>
    <w:rsid w:val="00521831"/>
  </w:style>
  <w:style w:type="character" w:customStyle="1" w:styleId="eop">
    <w:name w:val="eop"/>
    <w:basedOn w:val="Absatz-Standardschriftart"/>
    <w:rsid w:val="005218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Larissa-Design">
  <a:themeElements>
    <a:clrScheme name="ARTISET YOUVITA">
      <a:dk1>
        <a:sysClr val="windowText" lastClr="000000"/>
      </a:dk1>
      <a:lt1>
        <a:sysClr val="window" lastClr="FFFFFF"/>
      </a:lt1>
      <a:dk2>
        <a:srgbClr val="646464"/>
      </a:dk2>
      <a:lt2>
        <a:srgbClr val="988875"/>
      </a:lt2>
      <a:accent1>
        <a:srgbClr val="155EA9"/>
      </a:accent1>
      <a:accent2>
        <a:srgbClr val="7AB8E3"/>
      </a:accent2>
      <a:accent3>
        <a:srgbClr val="81A800"/>
      </a:accent3>
      <a:accent4>
        <a:srgbClr val="002C3C"/>
      </a:accent4>
      <a:accent5>
        <a:srgbClr val="005D6C"/>
      </a:accent5>
      <a:accent6>
        <a:srgbClr val="F07505"/>
      </a:accent6>
      <a:hlink>
        <a:srgbClr val="000000"/>
      </a:hlink>
      <a:folHlink>
        <a:srgbClr val="000000"/>
      </a:folHlink>
    </a:clrScheme>
    <a:fontScheme name="ARTISE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DFBB9D6998A74C96CD548881780D5D" ma:contentTypeVersion="2" ma:contentTypeDescription="Ein neues Dokument erstellen." ma:contentTypeScope="" ma:versionID="557760559b31e8406d9e4416361efcb6">
  <xsd:schema xmlns:xsd="http://www.w3.org/2001/XMLSchema" xmlns:xs="http://www.w3.org/2001/XMLSchema" xmlns:p="http://schemas.microsoft.com/office/2006/metadata/properties" xmlns:ns2="d65d2b50-ce68-4c78-ab6c-2c4b3ca5ba64" targetNamespace="http://schemas.microsoft.com/office/2006/metadata/properties" ma:root="true" ma:fieldsID="4e61f11c63b3cbef43f178f3ccbdc9a9" ns2:_="">
    <xsd:import namespace="d65d2b50-ce68-4c78-ab6c-2c4b3ca5ba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5d2b50-ce68-4c78-ab6c-2c4b3ca5ba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D71A975-709D-4BE2-894E-5ABF035311AF}"/>
</file>

<file path=customXml/itemProps4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Rumo Wettstein Cornelia</dc:creator>
  <cp:lastModifiedBy>Sarah Eggo</cp:lastModifiedBy>
  <cp:revision>7</cp:revision>
  <dcterms:created xsi:type="dcterms:W3CDTF">2023-03-27T11:41:00Z</dcterms:created>
  <dcterms:modified xsi:type="dcterms:W3CDTF">2023-03-27T11:47:00Z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0x01010089DFBB9D6998A74C96CD548881780D5D</vt:lpwstr>
  </property>
</Properties>
</file>